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90AA12">
      <w:pPr>
        <w:rPr>
          <w:rFonts w:ascii="宋体" w:hAnsi="宋体" w:cs="宋体"/>
          <w:color w:val="auto"/>
          <w:sz w:val="24"/>
        </w:rPr>
      </w:pPr>
    </w:p>
    <w:p w14:paraId="08860208">
      <w:pPr>
        <w:rPr>
          <w:rFonts w:ascii="宋体" w:hAnsi="宋体" w:cs="宋体"/>
          <w:color w:val="auto"/>
          <w:sz w:val="24"/>
        </w:rPr>
      </w:pPr>
    </w:p>
    <w:p w14:paraId="03B036AC">
      <w:pPr>
        <w:rPr>
          <w:color w:val="auto"/>
        </w:rPr>
      </w:pPr>
    </w:p>
    <w:p w14:paraId="57ADC961">
      <w:pPr>
        <w:jc w:val="center"/>
        <w:rPr>
          <w:rFonts w:ascii="Arial" w:hAnsi="Arial" w:eastAsia="方正小标宋简体;微软雅黑" w:cs="Arial"/>
          <w:color w:val="auto"/>
          <w:sz w:val="44"/>
          <w:szCs w:val="44"/>
        </w:rPr>
      </w:pPr>
    </w:p>
    <w:p w14:paraId="0259127B">
      <w:pPr>
        <w:jc w:val="center"/>
        <w:rPr>
          <w:rFonts w:ascii="Arial" w:hAnsi="Arial" w:eastAsia="方正小标宋简体;微软雅黑" w:cs="Arial"/>
          <w:color w:val="auto"/>
          <w:sz w:val="44"/>
          <w:szCs w:val="44"/>
        </w:rPr>
      </w:pPr>
    </w:p>
    <w:p w14:paraId="163FC08F">
      <w:pPr>
        <w:jc w:val="center"/>
        <w:rPr>
          <w:rFonts w:ascii="Arial" w:hAnsi="Arial" w:eastAsia="方正小标宋简体;微软雅黑" w:cs="Arial"/>
          <w:color w:val="auto"/>
          <w:sz w:val="44"/>
          <w:szCs w:val="44"/>
        </w:rPr>
      </w:pPr>
    </w:p>
    <w:p w14:paraId="15141424">
      <w:pPr>
        <w:jc w:val="center"/>
        <w:rPr>
          <w:rFonts w:ascii="Arial" w:hAnsi="Arial" w:eastAsia="方正小标宋简体;微软雅黑" w:cs="Arial"/>
          <w:color w:val="auto"/>
          <w:sz w:val="44"/>
          <w:szCs w:val="44"/>
        </w:rPr>
      </w:pPr>
    </w:p>
    <w:p w14:paraId="3005002A">
      <w:pPr>
        <w:jc w:val="center"/>
        <w:rPr>
          <w:rFonts w:hint="eastAsia" w:ascii="仿宋" w:hAnsi="仿宋" w:eastAsia="仿宋" w:cs="仿宋"/>
          <w:color w:val="auto"/>
          <w:sz w:val="44"/>
          <w:szCs w:val="44"/>
        </w:rPr>
      </w:pPr>
      <w:r>
        <w:rPr>
          <w:rFonts w:hint="eastAsia" w:ascii="仿宋" w:hAnsi="仿宋" w:eastAsia="仿宋" w:cs="仿宋"/>
          <w:color w:val="auto"/>
          <w:sz w:val="44"/>
          <w:szCs w:val="44"/>
          <w:lang w:eastAsia="zh-CN"/>
        </w:rPr>
        <w:t>2025年度</w:t>
      </w:r>
    </w:p>
    <w:p w14:paraId="4C2A2F14">
      <w:pPr>
        <w:jc w:val="center"/>
        <w:rPr>
          <w:rFonts w:hint="eastAsia" w:ascii="仿宋" w:hAnsi="仿宋" w:eastAsia="仿宋" w:cs="仿宋"/>
          <w:color w:val="auto"/>
          <w:sz w:val="44"/>
          <w:szCs w:val="44"/>
        </w:rPr>
      </w:pPr>
    </w:p>
    <w:p w14:paraId="6219280F">
      <w:pPr>
        <w:jc w:val="center"/>
        <w:rPr>
          <w:rFonts w:hint="eastAsia" w:ascii="仿宋" w:hAnsi="仿宋" w:eastAsia="仿宋" w:cs="仿宋"/>
          <w:b/>
          <w:bCs/>
          <w:color w:val="auto"/>
          <w:sz w:val="44"/>
          <w:szCs w:val="44"/>
        </w:rPr>
      </w:pPr>
      <w:r>
        <w:rPr>
          <w:rFonts w:hint="eastAsia" w:ascii="仿宋" w:hAnsi="仿宋" w:eastAsia="仿宋" w:cs="仿宋"/>
          <w:b/>
          <w:bCs/>
          <w:color w:val="auto"/>
          <w:sz w:val="44"/>
          <w:szCs w:val="44"/>
        </w:rPr>
        <w:t>德惠市政府罚没物资管理中心决算</w:t>
      </w:r>
    </w:p>
    <w:p w14:paraId="6B449DF8">
      <w:pPr>
        <w:jc w:val="center"/>
        <w:rPr>
          <w:rFonts w:hint="eastAsia" w:ascii="仿宋" w:hAnsi="仿宋" w:eastAsia="仿宋" w:cs="仿宋"/>
          <w:color w:val="auto"/>
          <w:sz w:val="44"/>
          <w:szCs w:val="44"/>
        </w:rPr>
      </w:pPr>
    </w:p>
    <w:p w14:paraId="79F051FE">
      <w:pPr>
        <w:jc w:val="center"/>
        <w:rPr>
          <w:rFonts w:hint="eastAsia" w:ascii="仿宋" w:hAnsi="仿宋" w:eastAsia="仿宋" w:cs="仿宋"/>
          <w:color w:val="auto"/>
          <w:sz w:val="44"/>
          <w:szCs w:val="44"/>
        </w:rPr>
      </w:pPr>
    </w:p>
    <w:p w14:paraId="31C5AC1C">
      <w:pPr>
        <w:jc w:val="center"/>
        <w:rPr>
          <w:rFonts w:hint="eastAsia" w:ascii="仿宋" w:hAnsi="仿宋" w:eastAsia="仿宋" w:cs="仿宋"/>
          <w:color w:val="auto"/>
          <w:sz w:val="44"/>
          <w:szCs w:val="44"/>
        </w:rPr>
      </w:pPr>
    </w:p>
    <w:p w14:paraId="61B4D9B5">
      <w:pPr>
        <w:jc w:val="center"/>
        <w:rPr>
          <w:rFonts w:hint="eastAsia" w:ascii="仿宋" w:hAnsi="仿宋" w:eastAsia="仿宋" w:cs="仿宋"/>
          <w:color w:val="auto"/>
          <w:sz w:val="44"/>
          <w:szCs w:val="44"/>
        </w:rPr>
      </w:pPr>
    </w:p>
    <w:p w14:paraId="56340A81">
      <w:pPr>
        <w:jc w:val="center"/>
        <w:rPr>
          <w:rFonts w:hint="eastAsia" w:ascii="仿宋" w:hAnsi="仿宋" w:eastAsia="仿宋" w:cs="仿宋"/>
          <w:color w:val="auto"/>
          <w:sz w:val="44"/>
          <w:szCs w:val="44"/>
        </w:rPr>
      </w:pPr>
    </w:p>
    <w:p w14:paraId="3C72319B">
      <w:pPr>
        <w:jc w:val="center"/>
        <w:rPr>
          <w:rFonts w:hint="eastAsia" w:ascii="仿宋" w:hAnsi="仿宋" w:eastAsia="仿宋" w:cs="仿宋"/>
          <w:color w:val="auto"/>
          <w:sz w:val="44"/>
          <w:szCs w:val="44"/>
        </w:rPr>
      </w:pPr>
    </w:p>
    <w:p w14:paraId="1AB83072">
      <w:pPr>
        <w:jc w:val="center"/>
        <w:rPr>
          <w:rFonts w:hint="eastAsia" w:ascii="仿宋" w:hAnsi="仿宋" w:eastAsia="仿宋" w:cs="仿宋"/>
          <w:color w:val="auto"/>
          <w:sz w:val="44"/>
          <w:szCs w:val="44"/>
        </w:rPr>
      </w:pPr>
    </w:p>
    <w:p w14:paraId="68641527">
      <w:pPr>
        <w:jc w:val="center"/>
        <w:rPr>
          <w:rFonts w:hint="eastAsia" w:ascii="仿宋" w:hAnsi="仿宋" w:eastAsia="仿宋" w:cs="仿宋"/>
          <w:color w:val="auto"/>
          <w:sz w:val="44"/>
          <w:szCs w:val="44"/>
        </w:rPr>
      </w:pPr>
      <w:r>
        <w:rPr>
          <w:rFonts w:hint="eastAsia" w:ascii="仿宋" w:hAnsi="仿宋" w:eastAsia="仿宋" w:cs="仿宋"/>
          <w:color w:val="auto"/>
          <w:sz w:val="44"/>
          <w:szCs w:val="44"/>
        </w:rPr>
        <w:t>2026年 09 月</w:t>
      </w:r>
      <w:r>
        <w:rPr>
          <w:rFonts w:hint="eastAsia" w:ascii="仿宋" w:hAnsi="仿宋" w:eastAsia="仿宋" w:cs="仿宋"/>
          <w:color w:val="auto"/>
          <w:sz w:val="44"/>
          <w:szCs w:val="44"/>
          <w:lang w:val="en-US" w:eastAsia="zh-CN"/>
        </w:rPr>
        <w:t>30</w:t>
      </w:r>
      <w:r>
        <w:rPr>
          <w:rFonts w:hint="eastAsia" w:ascii="仿宋" w:hAnsi="仿宋" w:eastAsia="仿宋" w:cs="仿宋"/>
          <w:color w:val="auto"/>
          <w:sz w:val="44"/>
          <w:szCs w:val="44"/>
        </w:rPr>
        <w:t>日</w:t>
      </w:r>
    </w:p>
    <w:p w14:paraId="5EFD9F46">
      <w:pPr>
        <w:jc w:val="center"/>
        <w:rPr>
          <w:rFonts w:ascii="Arial" w:hAnsi="Arial" w:eastAsia="方正小标宋简体;微软雅黑" w:cs="Arial"/>
          <w:color w:val="auto"/>
          <w:sz w:val="44"/>
          <w:szCs w:val="44"/>
        </w:rPr>
      </w:pPr>
    </w:p>
    <w:p w14:paraId="740B79E1">
      <w:pPr>
        <w:jc w:val="center"/>
        <w:rPr>
          <w:rFonts w:ascii="Arial" w:hAnsi="Arial" w:eastAsia="方正小标宋简体;微软雅黑" w:cs="Arial"/>
          <w:color w:val="auto"/>
          <w:sz w:val="44"/>
          <w:szCs w:val="44"/>
        </w:rPr>
      </w:pPr>
    </w:p>
    <w:p w14:paraId="2FBB9481">
      <w:pPr>
        <w:jc w:val="center"/>
        <w:rPr>
          <w:rFonts w:ascii="Arial" w:hAnsi="Arial" w:eastAsia="方正小标宋简体;微软雅黑" w:cs="Arial"/>
          <w:color w:val="auto"/>
          <w:sz w:val="44"/>
          <w:szCs w:val="44"/>
        </w:rPr>
      </w:pPr>
    </w:p>
    <w:p w14:paraId="79D3C64F">
      <w:pPr>
        <w:jc w:val="center"/>
        <w:rPr>
          <w:rFonts w:ascii="Arial" w:hAnsi="Arial" w:eastAsia="方正小标宋简体;微软雅黑" w:cs="Arial"/>
          <w:color w:val="auto"/>
          <w:sz w:val="44"/>
          <w:szCs w:val="44"/>
        </w:rPr>
      </w:pPr>
    </w:p>
    <w:p w14:paraId="1B14BB06">
      <w:pPr>
        <w:jc w:val="center"/>
        <w:rPr>
          <w:rFonts w:ascii="仿宋" w:hAnsi="仿宋" w:eastAsia="仿宋" w:cs="仿宋"/>
          <w:color w:val="auto"/>
          <w:sz w:val="32"/>
          <w:szCs w:val="44"/>
        </w:rPr>
      </w:pPr>
    </w:p>
    <w:p w14:paraId="7CDDD647">
      <w:pPr>
        <w:jc w:val="center"/>
        <w:rPr>
          <w:rFonts w:ascii="方正小标宋简体;微软雅黑" w:hAnsi="方正小标宋简体;微软雅黑" w:eastAsia="方正小标宋简体;微软雅黑" w:cs="方正小标宋简体;微软雅黑"/>
          <w:color w:val="auto"/>
          <w:sz w:val="44"/>
        </w:rPr>
      </w:pPr>
      <w:r>
        <w:rPr>
          <w:rFonts w:ascii="方正小标宋简体;微软雅黑" w:hAnsi="方正小标宋简体;微软雅黑" w:eastAsia="方正小标宋简体;微软雅黑" w:cs="方正小标宋简体;微软雅黑"/>
          <w:color w:val="auto"/>
          <w:sz w:val="44"/>
          <w:szCs w:val="44"/>
        </w:rPr>
        <w:t>目   录</w:t>
      </w:r>
    </w:p>
    <w:p w14:paraId="79D90802">
      <w:pPr>
        <w:rPr>
          <w:rFonts w:ascii="黑体" w:hAnsi="黑体" w:eastAsia="黑体" w:cs="黑体"/>
          <w:color w:val="auto"/>
          <w:sz w:val="32"/>
        </w:rPr>
      </w:pPr>
    </w:p>
    <w:p w14:paraId="6D308D59">
      <w:pPr>
        <w:rPr>
          <w:rFonts w:ascii="黑体" w:hAnsi="黑体" w:eastAsia="黑体" w:cs="黑体"/>
          <w:color w:val="auto"/>
          <w:sz w:val="32"/>
        </w:rPr>
      </w:pPr>
      <w:r>
        <w:rPr>
          <w:rFonts w:ascii="黑体" w:hAnsi="黑体" w:eastAsia="黑体" w:cs="黑体"/>
          <w:color w:val="auto"/>
          <w:sz w:val="32"/>
          <w:szCs w:val="32"/>
        </w:rPr>
        <w:t>第一部分  部门概况</w:t>
      </w:r>
    </w:p>
    <w:p w14:paraId="0CFDEB79">
      <w:pPr>
        <w:rPr>
          <w:rFonts w:ascii="仿宋" w:hAnsi="仿宋" w:eastAsia="仿宋" w:cs="仿宋"/>
          <w:color w:val="auto"/>
          <w:sz w:val="32"/>
        </w:rPr>
      </w:pPr>
      <w:r>
        <w:rPr>
          <w:rFonts w:ascii="仿宋" w:hAnsi="仿宋" w:eastAsia="仿宋" w:cs="仿宋"/>
          <w:color w:val="auto"/>
          <w:sz w:val="32"/>
          <w:szCs w:val="32"/>
        </w:rPr>
        <w:t>一、部门职责</w:t>
      </w:r>
    </w:p>
    <w:p w14:paraId="322B1B2D">
      <w:pPr>
        <w:rPr>
          <w:rFonts w:ascii="仿宋" w:hAnsi="仿宋" w:eastAsia="仿宋" w:cs="仿宋"/>
          <w:color w:val="auto"/>
          <w:sz w:val="32"/>
        </w:rPr>
      </w:pPr>
      <w:r>
        <w:rPr>
          <w:rFonts w:ascii="仿宋" w:hAnsi="仿宋" w:eastAsia="仿宋" w:cs="仿宋"/>
          <w:color w:val="auto"/>
          <w:sz w:val="32"/>
          <w:szCs w:val="32"/>
        </w:rPr>
        <w:t>二、机构设置及部门决算单位构成</w:t>
      </w:r>
    </w:p>
    <w:p w14:paraId="5BB8BC2C">
      <w:pPr>
        <w:rPr>
          <w:rFonts w:ascii="黑体" w:hAnsi="黑体" w:eastAsia="黑体" w:cs="黑体"/>
          <w:color w:val="auto"/>
          <w:sz w:val="32"/>
        </w:rPr>
      </w:pPr>
      <w:r>
        <w:rPr>
          <w:rFonts w:ascii="黑体" w:hAnsi="黑体" w:eastAsia="黑体" w:cs="黑体"/>
          <w:color w:val="auto"/>
          <w:sz w:val="32"/>
          <w:szCs w:val="32"/>
        </w:rPr>
        <w:t>第二部分 2025年度部门决算表</w:t>
      </w:r>
    </w:p>
    <w:p w14:paraId="1E6A1342">
      <w:pPr>
        <w:rPr>
          <w:rFonts w:ascii="仿宋" w:hAnsi="仿宋" w:eastAsia="仿宋" w:cs="仿宋"/>
          <w:color w:val="auto"/>
          <w:sz w:val="32"/>
        </w:rPr>
      </w:pPr>
      <w:r>
        <w:rPr>
          <w:rFonts w:ascii="仿宋" w:hAnsi="仿宋" w:eastAsia="仿宋" w:cs="仿宋"/>
          <w:color w:val="auto"/>
          <w:sz w:val="32"/>
          <w:szCs w:val="32"/>
        </w:rPr>
        <w:t>一、收入支出决算总表</w:t>
      </w:r>
    </w:p>
    <w:p w14:paraId="43BC3126">
      <w:pPr>
        <w:rPr>
          <w:rFonts w:ascii="仿宋" w:hAnsi="仿宋" w:eastAsia="仿宋" w:cs="仿宋"/>
          <w:color w:val="auto"/>
          <w:sz w:val="32"/>
        </w:rPr>
      </w:pPr>
      <w:r>
        <w:rPr>
          <w:rFonts w:ascii="仿宋" w:hAnsi="仿宋" w:eastAsia="仿宋" w:cs="仿宋"/>
          <w:color w:val="auto"/>
          <w:sz w:val="32"/>
          <w:szCs w:val="32"/>
        </w:rPr>
        <w:t>二、收入决算表</w:t>
      </w:r>
    </w:p>
    <w:p w14:paraId="147CA903">
      <w:pPr>
        <w:rPr>
          <w:rFonts w:ascii="仿宋" w:hAnsi="仿宋" w:eastAsia="仿宋" w:cs="仿宋"/>
          <w:color w:val="auto"/>
          <w:sz w:val="32"/>
        </w:rPr>
      </w:pPr>
      <w:r>
        <w:rPr>
          <w:rFonts w:ascii="仿宋" w:hAnsi="仿宋" w:eastAsia="仿宋" w:cs="仿宋"/>
          <w:color w:val="auto"/>
          <w:sz w:val="32"/>
          <w:szCs w:val="32"/>
        </w:rPr>
        <w:t>三、支出决算表</w:t>
      </w:r>
    </w:p>
    <w:p w14:paraId="169DCD2C">
      <w:pPr>
        <w:rPr>
          <w:rFonts w:ascii="仿宋" w:hAnsi="仿宋" w:eastAsia="仿宋" w:cs="仿宋"/>
          <w:color w:val="auto"/>
          <w:sz w:val="32"/>
        </w:rPr>
      </w:pPr>
      <w:r>
        <w:rPr>
          <w:rFonts w:ascii="仿宋" w:hAnsi="仿宋" w:eastAsia="仿宋" w:cs="仿宋"/>
          <w:color w:val="auto"/>
          <w:sz w:val="32"/>
          <w:szCs w:val="32"/>
        </w:rPr>
        <w:t>四、财政拨款收入支出决算总表</w:t>
      </w:r>
    </w:p>
    <w:p w14:paraId="14A1F806">
      <w:pPr>
        <w:rPr>
          <w:rFonts w:ascii="仿宋" w:hAnsi="仿宋" w:eastAsia="仿宋" w:cs="仿宋"/>
          <w:color w:val="auto"/>
          <w:sz w:val="32"/>
        </w:rPr>
      </w:pPr>
      <w:r>
        <w:rPr>
          <w:rFonts w:ascii="仿宋" w:hAnsi="仿宋" w:eastAsia="仿宋" w:cs="仿宋"/>
          <w:color w:val="auto"/>
          <w:sz w:val="32"/>
          <w:szCs w:val="32"/>
        </w:rPr>
        <w:t>五、一般公共预算财政拨款</w:t>
      </w:r>
      <w:r>
        <w:rPr>
          <w:rFonts w:ascii="仿宋" w:hAnsi="仿宋" w:eastAsia="仿宋" w:cs="仿宋"/>
          <w:color w:val="auto"/>
          <w:sz w:val="32"/>
          <w:szCs w:val="32"/>
          <w:lang w:val="en-US" w:eastAsia="zh-CN"/>
        </w:rPr>
        <w:t>收入</w:t>
      </w:r>
      <w:r>
        <w:rPr>
          <w:rFonts w:ascii="仿宋" w:hAnsi="仿宋" w:eastAsia="仿宋" w:cs="仿宋"/>
          <w:color w:val="auto"/>
          <w:sz w:val="32"/>
          <w:szCs w:val="32"/>
        </w:rPr>
        <w:t>支出决算表</w:t>
      </w:r>
    </w:p>
    <w:p w14:paraId="736D9D2A">
      <w:pPr>
        <w:rPr>
          <w:rFonts w:ascii="仿宋" w:hAnsi="仿宋" w:eastAsia="仿宋" w:cs="仿宋"/>
          <w:color w:val="auto"/>
          <w:sz w:val="32"/>
        </w:rPr>
      </w:pPr>
      <w:r>
        <w:rPr>
          <w:rFonts w:ascii="仿宋" w:hAnsi="仿宋" w:eastAsia="仿宋" w:cs="仿宋"/>
          <w:color w:val="auto"/>
          <w:sz w:val="32"/>
          <w:szCs w:val="32"/>
        </w:rPr>
        <w:t>六、一般公共预算财政拨款基本支出决算表</w:t>
      </w:r>
    </w:p>
    <w:p w14:paraId="2398C77A">
      <w:pPr>
        <w:rPr>
          <w:rFonts w:ascii="仿宋" w:hAnsi="仿宋" w:eastAsia="仿宋" w:cs="仿宋"/>
          <w:color w:val="auto"/>
          <w:sz w:val="32"/>
        </w:rPr>
      </w:pPr>
      <w:r>
        <w:rPr>
          <w:rFonts w:ascii="仿宋" w:hAnsi="仿宋" w:eastAsia="仿宋" w:cs="仿宋"/>
          <w:color w:val="auto"/>
          <w:sz w:val="32"/>
          <w:szCs w:val="32"/>
          <w:lang w:val="en-US" w:eastAsia="zh-CN"/>
        </w:rPr>
        <w:t>七</w:t>
      </w:r>
      <w:r>
        <w:rPr>
          <w:rFonts w:ascii="仿宋" w:hAnsi="仿宋" w:eastAsia="仿宋" w:cs="仿宋"/>
          <w:color w:val="auto"/>
          <w:sz w:val="32"/>
          <w:szCs w:val="32"/>
        </w:rPr>
        <w:t>、政府性基金预算财政拨款收入支出决算表</w:t>
      </w:r>
    </w:p>
    <w:p w14:paraId="78C2C528">
      <w:pPr>
        <w:rPr>
          <w:rFonts w:ascii="仿宋_GB2312;仿宋" w:hAnsi="仿宋_GB2312;仿宋" w:eastAsia="仿宋_GB2312;仿宋" w:cs="仿宋"/>
          <w:color w:val="auto"/>
          <w:sz w:val="32"/>
          <w:szCs w:val="30"/>
        </w:rPr>
      </w:pPr>
      <w:r>
        <w:rPr>
          <w:rFonts w:ascii="仿宋" w:hAnsi="仿宋" w:eastAsia="仿宋" w:cs="仿宋"/>
          <w:color w:val="auto"/>
          <w:sz w:val="32"/>
          <w:szCs w:val="32"/>
          <w:lang w:val="en-US" w:eastAsia="zh-CN"/>
        </w:rPr>
        <w:t>八</w:t>
      </w:r>
      <w:r>
        <w:rPr>
          <w:rFonts w:ascii="仿宋" w:hAnsi="仿宋" w:eastAsia="仿宋" w:cs="仿宋"/>
          <w:color w:val="auto"/>
          <w:sz w:val="32"/>
          <w:szCs w:val="32"/>
        </w:rPr>
        <w:t>、</w:t>
      </w:r>
      <w:r>
        <w:rPr>
          <w:rFonts w:ascii="仿宋_GB2312;仿宋" w:hAnsi="仿宋_GB2312;仿宋" w:eastAsia="仿宋_GB2312;仿宋" w:cs="仿宋"/>
          <w:color w:val="auto"/>
          <w:sz w:val="32"/>
          <w:szCs w:val="32"/>
        </w:rPr>
        <w:t>国有资本经营预算财政拨款支出决算表</w:t>
      </w:r>
    </w:p>
    <w:p w14:paraId="72BFB624">
      <w:pPr>
        <w:rPr>
          <w:rFonts w:ascii="仿宋_GB2312;仿宋" w:hAnsi="仿宋_GB2312;仿宋" w:eastAsia="仿宋_GB2312;仿宋" w:cs="仿宋"/>
          <w:color w:val="auto"/>
          <w:sz w:val="32"/>
          <w:szCs w:val="30"/>
        </w:rPr>
      </w:pPr>
      <w:r>
        <w:rPr>
          <w:rFonts w:ascii="仿宋" w:hAnsi="仿宋" w:eastAsia="仿宋" w:cs="仿宋"/>
          <w:color w:val="auto"/>
          <w:sz w:val="32"/>
          <w:szCs w:val="32"/>
          <w:lang w:val="en-US" w:eastAsia="zh-CN"/>
        </w:rPr>
        <w:t>九</w:t>
      </w:r>
      <w:r>
        <w:rPr>
          <w:rFonts w:ascii="仿宋" w:hAnsi="仿宋" w:eastAsia="仿宋" w:cs="仿宋"/>
          <w:color w:val="auto"/>
          <w:sz w:val="32"/>
          <w:szCs w:val="32"/>
        </w:rPr>
        <w:t>、财政拨款“三公”经费支出决算表</w:t>
      </w:r>
    </w:p>
    <w:p w14:paraId="5409343B">
      <w:pPr>
        <w:rPr>
          <w:rFonts w:ascii="仿宋" w:hAnsi="仿宋" w:eastAsia="仿宋" w:cs="仿宋"/>
          <w:color w:val="auto"/>
          <w:sz w:val="32"/>
        </w:rPr>
      </w:pPr>
      <w:r>
        <w:rPr>
          <w:rFonts w:ascii="仿宋" w:hAnsi="仿宋" w:eastAsia="仿宋" w:cs="仿宋"/>
          <w:color w:val="auto"/>
          <w:sz w:val="32"/>
          <w:szCs w:val="32"/>
        </w:rPr>
        <w:t>十、部门预算项目支出绩效自评表</w:t>
      </w:r>
    </w:p>
    <w:p w14:paraId="5D84D310">
      <w:pPr>
        <w:rPr>
          <w:rFonts w:ascii="黑体" w:hAnsi="黑体" w:eastAsia="黑体" w:cs="黑体"/>
          <w:color w:val="auto"/>
          <w:sz w:val="32"/>
        </w:rPr>
      </w:pPr>
      <w:r>
        <w:rPr>
          <w:rFonts w:ascii="黑体" w:hAnsi="黑体" w:eastAsia="黑体" w:cs="黑体"/>
          <w:color w:val="auto"/>
          <w:sz w:val="32"/>
          <w:szCs w:val="32"/>
        </w:rPr>
        <w:t>第三部分  2025年度部门决算情况说明</w:t>
      </w:r>
    </w:p>
    <w:p w14:paraId="547EE4FB">
      <w:pPr>
        <w:rPr>
          <w:rFonts w:ascii="仿宋" w:hAnsi="仿宋" w:eastAsia="仿宋" w:cs="仿宋"/>
          <w:color w:val="auto"/>
          <w:sz w:val="32"/>
        </w:rPr>
      </w:pPr>
      <w:r>
        <w:rPr>
          <w:rFonts w:ascii="仿宋" w:hAnsi="仿宋" w:eastAsia="仿宋" w:cs="仿宋"/>
          <w:color w:val="auto"/>
          <w:sz w:val="32"/>
          <w:szCs w:val="32"/>
        </w:rPr>
        <w:t>一、收入支出决算总体情况说明</w:t>
      </w:r>
    </w:p>
    <w:p w14:paraId="7EC08244">
      <w:pPr>
        <w:rPr>
          <w:rFonts w:ascii="仿宋" w:hAnsi="仿宋" w:eastAsia="仿宋" w:cs="仿宋"/>
          <w:color w:val="auto"/>
          <w:sz w:val="32"/>
        </w:rPr>
      </w:pPr>
      <w:r>
        <w:rPr>
          <w:rFonts w:ascii="仿宋" w:hAnsi="仿宋" w:eastAsia="仿宋" w:cs="仿宋"/>
          <w:color w:val="auto"/>
          <w:sz w:val="32"/>
          <w:szCs w:val="32"/>
        </w:rPr>
        <w:t>二、收入决算情况说明</w:t>
      </w:r>
    </w:p>
    <w:p w14:paraId="4F484F28">
      <w:pPr>
        <w:rPr>
          <w:rFonts w:ascii="仿宋" w:hAnsi="仿宋" w:eastAsia="仿宋" w:cs="仿宋"/>
          <w:color w:val="auto"/>
          <w:sz w:val="32"/>
        </w:rPr>
      </w:pPr>
      <w:r>
        <w:rPr>
          <w:rFonts w:ascii="仿宋" w:hAnsi="仿宋" w:eastAsia="仿宋" w:cs="仿宋"/>
          <w:color w:val="auto"/>
          <w:sz w:val="32"/>
          <w:szCs w:val="32"/>
        </w:rPr>
        <w:t>三、支出决算情况说明</w:t>
      </w:r>
    </w:p>
    <w:p w14:paraId="496E3CDE">
      <w:pPr>
        <w:rPr>
          <w:rFonts w:ascii="仿宋" w:hAnsi="仿宋" w:eastAsia="仿宋" w:cs="仿宋"/>
          <w:color w:val="auto"/>
          <w:sz w:val="32"/>
        </w:rPr>
      </w:pPr>
      <w:r>
        <w:rPr>
          <w:rFonts w:ascii="仿宋" w:hAnsi="仿宋" w:eastAsia="仿宋" w:cs="仿宋"/>
          <w:color w:val="auto"/>
          <w:sz w:val="32"/>
          <w:szCs w:val="32"/>
        </w:rPr>
        <w:t>四、财政拨款收入支出决算总体情况说明</w:t>
      </w:r>
    </w:p>
    <w:p w14:paraId="4109E401">
      <w:pPr>
        <w:rPr>
          <w:rFonts w:ascii="仿宋" w:hAnsi="仿宋" w:eastAsia="仿宋" w:cs="仿宋"/>
          <w:color w:val="auto"/>
          <w:sz w:val="32"/>
        </w:rPr>
      </w:pPr>
      <w:r>
        <w:rPr>
          <w:rFonts w:ascii="仿宋" w:hAnsi="仿宋" w:eastAsia="仿宋" w:cs="仿宋"/>
          <w:color w:val="auto"/>
          <w:sz w:val="32"/>
          <w:szCs w:val="32"/>
        </w:rPr>
        <w:t>五、一般公共预算财政拨款支出决算情况说明</w:t>
      </w:r>
    </w:p>
    <w:p w14:paraId="4016FBC2">
      <w:pPr>
        <w:rPr>
          <w:rFonts w:ascii="仿宋" w:hAnsi="仿宋" w:eastAsia="仿宋" w:cs="仿宋"/>
          <w:color w:val="auto"/>
          <w:sz w:val="32"/>
        </w:rPr>
      </w:pPr>
      <w:r>
        <w:rPr>
          <w:rFonts w:ascii="仿宋" w:hAnsi="仿宋" w:eastAsia="仿宋" w:cs="仿宋"/>
          <w:color w:val="auto"/>
          <w:sz w:val="32"/>
          <w:szCs w:val="32"/>
        </w:rPr>
        <w:t>六、一般公共预算财政拨款基本支出决算情况说明</w:t>
      </w:r>
    </w:p>
    <w:p w14:paraId="249C24E2">
      <w:pPr>
        <w:rPr>
          <w:rFonts w:ascii="仿宋" w:hAnsi="仿宋" w:eastAsia="仿宋" w:cs="仿宋"/>
          <w:color w:val="auto"/>
          <w:sz w:val="32"/>
        </w:rPr>
      </w:pPr>
      <w:r>
        <w:rPr>
          <w:rFonts w:ascii="仿宋" w:hAnsi="仿宋" w:eastAsia="仿宋" w:cs="仿宋"/>
          <w:color w:val="auto"/>
          <w:sz w:val="32"/>
          <w:szCs w:val="32"/>
          <w:lang w:val="en-US" w:eastAsia="zh-CN"/>
        </w:rPr>
        <w:t>七</w:t>
      </w:r>
      <w:r>
        <w:rPr>
          <w:rFonts w:ascii="仿宋" w:hAnsi="仿宋" w:eastAsia="仿宋" w:cs="仿宋"/>
          <w:color w:val="auto"/>
          <w:sz w:val="32"/>
          <w:szCs w:val="32"/>
        </w:rPr>
        <w:t>、政府性基金预算财政拨款收入支出决算情况说明</w:t>
      </w:r>
    </w:p>
    <w:p w14:paraId="36AD820D">
      <w:pPr>
        <w:rPr>
          <w:rFonts w:ascii="仿宋_GB2312;仿宋" w:hAnsi="仿宋_GB2312;仿宋" w:eastAsia="仿宋_GB2312;仿宋" w:cs="仿宋"/>
          <w:color w:val="auto"/>
          <w:sz w:val="32"/>
          <w:szCs w:val="30"/>
        </w:rPr>
      </w:pPr>
      <w:r>
        <w:rPr>
          <w:rFonts w:ascii="仿宋" w:hAnsi="仿宋" w:eastAsia="仿宋" w:cs="仿宋"/>
          <w:color w:val="auto"/>
          <w:sz w:val="32"/>
          <w:szCs w:val="32"/>
          <w:lang w:val="en-US" w:eastAsia="zh-CN"/>
        </w:rPr>
        <w:t>八</w:t>
      </w:r>
      <w:r>
        <w:rPr>
          <w:rFonts w:ascii="仿宋" w:hAnsi="仿宋" w:eastAsia="仿宋" w:cs="仿宋"/>
          <w:color w:val="auto"/>
          <w:sz w:val="32"/>
          <w:szCs w:val="32"/>
        </w:rPr>
        <w:t>、</w:t>
      </w:r>
      <w:r>
        <w:rPr>
          <w:rFonts w:ascii="仿宋_GB2312;仿宋" w:hAnsi="仿宋_GB2312;仿宋" w:eastAsia="仿宋_GB2312;仿宋" w:cs="仿宋"/>
          <w:color w:val="auto"/>
          <w:sz w:val="32"/>
          <w:szCs w:val="32"/>
        </w:rPr>
        <w:t>国有资本经营预算财政拨款支出决算情况说明</w:t>
      </w:r>
    </w:p>
    <w:p w14:paraId="7A3E86AD">
      <w:pPr>
        <w:rPr>
          <w:rFonts w:ascii="仿宋_GB2312;仿宋" w:hAnsi="仿宋_GB2312;仿宋" w:eastAsia="仿宋_GB2312;仿宋" w:cs="仿宋"/>
          <w:color w:val="auto"/>
          <w:sz w:val="32"/>
          <w:szCs w:val="30"/>
        </w:rPr>
      </w:pPr>
      <w:r>
        <w:rPr>
          <w:rFonts w:ascii="仿宋" w:hAnsi="仿宋" w:eastAsia="仿宋" w:cs="仿宋"/>
          <w:color w:val="auto"/>
          <w:sz w:val="32"/>
          <w:szCs w:val="32"/>
          <w:lang w:val="en-US" w:eastAsia="zh-CN"/>
        </w:rPr>
        <w:t>九</w:t>
      </w:r>
      <w:r>
        <w:rPr>
          <w:rFonts w:ascii="仿宋" w:hAnsi="仿宋" w:eastAsia="仿宋" w:cs="仿宋"/>
          <w:color w:val="auto"/>
          <w:sz w:val="32"/>
          <w:szCs w:val="32"/>
        </w:rPr>
        <w:t>、财政拨款“三公”经费支出决算情况说明</w:t>
      </w:r>
    </w:p>
    <w:p w14:paraId="3ED823E5">
      <w:pPr>
        <w:rPr>
          <w:rFonts w:ascii="仿宋" w:hAnsi="仿宋" w:eastAsia="仿宋" w:cs="仿宋"/>
          <w:color w:val="auto"/>
          <w:sz w:val="32"/>
        </w:rPr>
      </w:pPr>
      <w:r>
        <w:rPr>
          <w:rFonts w:ascii="仿宋" w:hAnsi="仿宋" w:eastAsia="仿宋" w:cs="仿宋"/>
          <w:color w:val="auto"/>
          <w:sz w:val="32"/>
          <w:szCs w:val="32"/>
        </w:rPr>
        <w:t>十、预算绩效管理情况说明</w:t>
      </w:r>
    </w:p>
    <w:p w14:paraId="18636198">
      <w:pPr>
        <w:rPr>
          <w:rFonts w:ascii="仿宋" w:hAnsi="仿宋" w:eastAsia="仿宋" w:cs="仿宋"/>
          <w:color w:val="auto"/>
          <w:sz w:val="32"/>
        </w:rPr>
      </w:pPr>
      <w:r>
        <w:rPr>
          <w:rFonts w:ascii="仿宋" w:hAnsi="仿宋" w:eastAsia="仿宋" w:cs="仿宋"/>
          <w:color w:val="auto"/>
          <w:sz w:val="32"/>
          <w:szCs w:val="32"/>
        </w:rPr>
        <w:t>十一、其他重要事项情况说明</w:t>
      </w:r>
    </w:p>
    <w:p w14:paraId="03EEC784">
      <w:pPr>
        <w:rPr>
          <w:rFonts w:ascii="黑体" w:hAnsi="黑体" w:eastAsia="黑体" w:cs="黑体"/>
          <w:color w:val="auto"/>
          <w:sz w:val="32"/>
        </w:rPr>
      </w:pPr>
      <w:r>
        <w:rPr>
          <w:rFonts w:ascii="黑体" w:hAnsi="黑体" w:eastAsia="黑体" w:cs="黑体"/>
          <w:color w:val="auto"/>
          <w:sz w:val="32"/>
          <w:szCs w:val="32"/>
        </w:rPr>
        <w:t>第四部分  名词解释</w:t>
      </w:r>
    </w:p>
    <w:p w14:paraId="60318054">
      <w:pPr>
        <w:rPr>
          <w:rFonts w:ascii="仿宋" w:hAnsi="仿宋" w:eastAsia="仿宋" w:cs="仿宋"/>
          <w:color w:val="auto"/>
          <w:sz w:val="32"/>
        </w:rPr>
      </w:pPr>
    </w:p>
    <w:p w14:paraId="6A769CA3">
      <w:pPr>
        <w:rPr>
          <w:rFonts w:ascii="仿宋" w:hAnsi="仿宋" w:eastAsia="仿宋" w:cs="仿宋"/>
          <w:color w:val="auto"/>
          <w:sz w:val="32"/>
        </w:rPr>
      </w:pPr>
    </w:p>
    <w:p w14:paraId="5F7CEC90">
      <w:pPr>
        <w:rPr>
          <w:rFonts w:ascii="仿宋" w:hAnsi="仿宋" w:eastAsia="仿宋" w:cs="仿宋"/>
          <w:color w:val="auto"/>
          <w:sz w:val="32"/>
        </w:rPr>
      </w:pPr>
    </w:p>
    <w:p w14:paraId="1510D1A0">
      <w:pPr>
        <w:jc w:val="center"/>
        <w:rPr>
          <w:rFonts w:ascii="黑体" w:hAnsi="黑体" w:eastAsia="黑体" w:cs="黑体"/>
          <w:color w:val="auto"/>
          <w:sz w:val="32"/>
        </w:rPr>
      </w:pPr>
    </w:p>
    <w:p w14:paraId="5C86612D">
      <w:pPr>
        <w:jc w:val="center"/>
        <w:rPr>
          <w:rFonts w:ascii="仿宋" w:hAnsi="仿宋" w:eastAsia="仿宋" w:cs="仿宋"/>
          <w:color w:val="auto"/>
          <w:sz w:val="32"/>
        </w:rPr>
      </w:pPr>
    </w:p>
    <w:p w14:paraId="708274A2">
      <w:pPr>
        <w:jc w:val="center"/>
        <w:rPr>
          <w:rFonts w:ascii="方正小标宋简体;微软雅黑" w:hAnsi="方正小标宋简体;微软雅黑" w:eastAsia="方正小标宋简体;微软雅黑" w:cs="方正小标宋简体;微软雅黑"/>
          <w:color w:val="auto"/>
          <w:sz w:val="44"/>
        </w:rPr>
      </w:pPr>
    </w:p>
    <w:p w14:paraId="3CDE8ADE">
      <w:pPr>
        <w:jc w:val="center"/>
        <w:rPr>
          <w:rFonts w:ascii="方正小标宋简体;微软雅黑" w:hAnsi="方正小标宋简体;微软雅黑" w:eastAsia="方正小标宋简体;微软雅黑" w:cs="方正小标宋简体;微软雅黑"/>
          <w:color w:val="auto"/>
          <w:sz w:val="44"/>
        </w:rPr>
      </w:pPr>
    </w:p>
    <w:p w14:paraId="5DA923E2">
      <w:pPr>
        <w:jc w:val="center"/>
        <w:rPr>
          <w:rFonts w:ascii="方正小标宋简体;微软雅黑" w:hAnsi="方正小标宋简体;微软雅黑" w:eastAsia="方正小标宋简体;微软雅黑" w:cs="方正小标宋简体;微软雅黑"/>
          <w:color w:val="auto"/>
          <w:sz w:val="44"/>
        </w:rPr>
      </w:pPr>
    </w:p>
    <w:p w14:paraId="660F8B65">
      <w:pPr>
        <w:jc w:val="center"/>
        <w:rPr>
          <w:rFonts w:ascii="方正小标宋简体;微软雅黑" w:hAnsi="方正小标宋简体;微软雅黑" w:eastAsia="方正小标宋简体;微软雅黑" w:cs="方正小标宋简体;微软雅黑"/>
          <w:color w:val="auto"/>
          <w:sz w:val="44"/>
        </w:rPr>
      </w:pPr>
    </w:p>
    <w:p w14:paraId="3733733F">
      <w:pPr>
        <w:jc w:val="center"/>
        <w:rPr>
          <w:rFonts w:ascii="方正小标宋简体;微软雅黑" w:hAnsi="方正小标宋简体;微软雅黑" w:eastAsia="方正小标宋简体;微软雅黑" w:cs="方正小标宋简体;微软雅黑"/>
          <w:color w:val="auto"/>
          <w:sz w:val="44"/>
        </w:rPr>
      </w:pPr>
    </w:p>
    <w:p w14:paraId="5C43A019">
      <w:pPr>
        <w:jc w:val="center"/>
        <w:rPr>
          <w:rFonts w:ascii="方正小标宋简体;微软雅黑" w:hAnsi="方正小标宋简体;微软雅黑" w:eastAsia="方正小标宋简体;微软雅黑" w:cs="方正小标宋简体;微软雅黑"/>
          <w:color w:val="auto"/>
          <w:sz w:val="44"/>
        </w:rPr>
      </w:pPr>
    </w:p>
    <w:p w14:paraId="2B70FF47">
      <w:pPr>
        <w:jc w:val="center"/>
        <w:rPr>
          <w:rFonts w:ascii="方正小标宋简体;微软雅黑" w:hAnsi="方正小标宋简体;微软雅黑" w:eastAsia="方正小标宋简体;微软雅黑" w:cs="方正小标宋简体;微软雅黑"/>
          <w:color w:val="auto"/>
          <w:sz w:val="44"/>
        </w:rPr>
      </w:pPr>
    </w:p>
    <w:p w14:paraId="5DD5F7CC">
      <w:pPr>
        <w:ind w:firstLine="2200"/>
        <w:rPr>
          <w:rFonts w:ascii="方正小标宋简体;微软雅黑" w:hAnsi="方正小标宋简体;微软雅黑" w:eastAsia="方正小标宋简体;微软雅黑" w:cs="方正小标宋简体;微软雅黑"/>
          <w:color w:val="auto"/>
          <w:sz w:val="44"/>
        </w:rPr>
      </w:pPr>
    </w:p>
    <w:p w14:paraId="629E5F9A">
      <w:pPr>
        <w:ind w:firstLine="2200"/>
        <w:rPr>
          <w:rFonts w:ascii="方正小标宋简体;微软雅黑" w:hAnsi="方正小标宋简体;微软雅黑" w:eastAsia="方正小标宋简体;微软雅黑" w:cs="方正小标宋简体;微软雅黑"/>
          <w:color w:val="auto"/>
          <w:sz w:val="44"/>
        </w:rPr>
      </w:pPr>
    </w:p>
    <w:p w14:paraId="1C014611">
      <w:pPr>
        <w:rPr>
          <w:rFonts w:ascii="方正小标宋简体;微软雅黑" w:hAnsi="方正小标宋简体;微软雅黑" w:eastAsia="方正小标宋简体;微软雅黑" w:cs="方正小标宋简体;微软雅黑"/>
          <w:color w:val="auto"/>
          <w:sz w:val="44"/>
        </w:rPr>
      </w:pPr>
    </w:p>
    <w:p w14:paraId="507DFF23">
      <w:pPr>
        <w:ind w:firstLine="2200"/>
        <w:rPr>
          <w:rFonts w:ascii="方正小标宋简体;微软雅黑" w:hAnsi="方正小标宋简体;微软雅黑" w:eastAsia="方正小标宋简体;微软雅黑" w:cs="方正小标宋简体;微软雅黑"/>
          <w:color w:val="auto"/>
          <w:sz w:val="44"/>
        </w:rPr>
      </w:pPr>
      <w:r>
        <w:rPr>
          <w:rFonts w:ascii="方正小标宋简体;微软雅黑" w:hAnsi="方正小标宋简体;微软雅黑" w:eastAsia="方正小标宋简体;微软雅黑" w:cs="方正小标宋简体;微软雅黑"/>
          <w:color w:val="auto"/>
          <w:sz w:val="44"/>
          <w:szCs w:val="44"/>
        </w:rPr>
        <w:t>第一部分  部门概况</w:t>
      </w:r>
    </w:p>
    <w:p w14:paraId="7526D3AB">
      <w:pPr>
        <w:jc w:val="center"/>
        <w:rPr>
          <w:rFonts w:ascii="黑体" w:hAnsi="黑体" w:eastAsia="黑体" w:cs="黑体"/>
          <w:color w:val="auto"/>
          <w:sz w:val="32"/>
        </w:rPr>
      </w:pPr>
    </w:p>
    <w:p w14:paraId="15922411">
      <w:pPr>
        <w:rPr>
          <w:rFonts w:ascii="黑体" w:hAnsi="黑体" w:eastAsia="黑体" w:cs="黑体"/>
          <w:color w:val="auto"/>
          <w:sz w:val="32"/>
        </w:rPr>
      </w:pPr>
      <w:r>
        <w:rPr>
          <w:rFonts w:ascii="黑体" w:hAnsi="黑体" w:eastAsia="黑体" w:cs="黑体"/>
          <w:color w:val="auto"/>
          <w:sz w:val="32"/>
          <w:szCs w:val="32"/>
        </w:rPr>
        <w:t xml:space="preserve">    一、部门职责</w:t>
      </w:r>
    </w:p>
    <w:p w14:paraId="7DAD54A3">
      <w:pPr>
        <w:ind w:firstLine="640"/>
        <w:rPr>
          <w:rFonts w:ascii="仿宋" w:hAnsi="仿宋" w:eastAsia="仿宋" w:cs="仿宋"/>
          <w:color w:val="auto"/>
          <w:sz w:val="32"/>
        </w:rPr>
      </w:pPr>
      <w:r>
        <w:rPr>
          <w:rFonts w:ascii="仿宋" w:hAnsi="仿宋" w:eastAsia="仿宋" w:cs="仿宋"/>
          <w:color w:val="auto"/>
          <w:sz w:val="32"/>
          <w:szCs w:val="32"/>
        </w:rPr>
        <w:t>1、设立宗旨为依法罚没收缴的物资提供管理保障，负责收缴全市各行政执法部门罚没的各类应上缴财政的罚没物资的妥善存放和保管。</w:t>
      </w:r>
    </w:p>
    <w:p w14:paraId="0C9A85E4">
      <w:pPr>
        <w:ind w:firstLine="640"/>
        <w:rPr>
          <w:rFonts w:ascii="仿宋" w:hAnsi="仿宋" w:eastAsia="仿宋" w:cs="仿宋"/>
          <w:color w:val="auto"/>
          <w:sz w:val="32"/>
        </w:rPr>
      </w:pPr>
      <w:r>
        <w:rPr>
          <w:rFonts w:ascii="仿宋" w:hAnsi="仿宋" w:eastAsia="仿宋" w:cs="仿宋"/>
          <w:color w:val="auto"/>
          <w:sz w:val="32"/>
          <w:szCs w:val="32"/>
        </w:rPr>
        <w:t>2、保质保量的完成政府罚没物资的保管，做到安全，没有损坏，损耗。严格按照保管物资进行分类管理，严格执行防火防盗安全措施，做到分类管理，区别对待，整齐规范，码放清晰，严格登记，账目清晰，责任落实到位。</w:t>
      </w:r>
    </w:p>
    <w:p w14:paraId="0F1199F7">
      <w:pPr>
        <w:ind w:firstLine="640"/>
        <w:rPr>
          <w:rFonts w:ascii="仿宋" w:hAnsi="仿宋" w:eastAsia="仿宋" w:cs="仿宋"/>
          <w:color w:val="auto"/>
          <w:sz w:val="32"/>
        </w:rPr>
      </w:pPr>
      <w:r>
        <w:rPr>
          <w:rFonts w:ascii="仿宋" w:hAnsi="仿宋" w:eastAsia="仿宋" w:cs="仿宋"/>
          <w:color w:val="auto"/>
          <w:sz w:val="32"/>
          <w:szCs w:val="32"/>
        </w:rPr>
        <w:t>3、完成上级交办的其他工作。</w:t>
      </w:r>
    </w:p>
    <w:p w14:paraId="08F7BF74">
      <w:pPr>
        <w:numPr>
          <w:ilvl w:val="0"/>
          <w:numId w:val="1"/>
        </w:numPr>
        <w:ind w:left="0" w:firstLine="640"/>
        <w:rPr>
          <w:rFonts w:ascii="黑体" w:hAnsi="黑体" w:eastAsia="黑体" w:cs="黑体"/>
          <w:color w:val="auto"/>
          <w:sz w:val="32"/>
        </w:rPr>
      </w:pPr>
      <w:r>
        <w:rPr>
          <w:rFonts w:ascii="黑体" w:hAnsi="黑体" w:eastAsia="黑体" w:cs="黑体"/>
          <w:color w:val="auto"/>
          <w:sz w:val="32"/>
          <w:szCs w:val="32"/>
        </w:rPr>
        <w:t>机构设置及部门决算单位构成</w:t>
      </w:r>
    </w:p>
    <w:p w14:paraId="2678382E">
      <w:pPr>
        <w:numPr>
          <w:ilvl w:val="0"/>
          <w:numId w:val="0"/>
        </w:numPr>
        <w:ind w:left="0" w:firstLine="640"/>
        <w:rPr>
          <w:rFonts w:ascii="仿宋_GB2312;仿宋" w:hAnsi="仿宋_GB2312;仿宋" w:eastAsia="仿宋_GB2312;仿宋" w:cs="仿宋_GB2312;仿宋"/>
          <w:color w:val="auto"/>
          <w:kern w:val="0"/>
          <w:sz w:val="32"/>
          <w:szCs w:val="32"/>
        </w:rPr>
      </w:pPr>
      <w:r>
        <w:rPr>
          <w:rFonts w:ascii="黑体" w:hAnsi="黑体" w:eastAsia="黑体" w:cs="黑体"/>
          <w:color w:val="auto"/>
          <w:sz w:val="32"/>
          <w:szCs w:val="32"/>
          <w:lang w:val="en-US" w:eastAsia="zh-CN"/>
        </w:rPr>
        <w:t>1、</w:t>
      </w:r>
      <w:r>
        <w:rPr>
          <w:rFonts w:ascii="仿宋_GB2312;仿宋" w:hAnsi="仿宋_GB2312;仿宋" w:eastAsia="仿宋_GB2312;仿宋" w:cs="仿宋_GB2312;仿宋"/>
          <w:color w:val="auto"/>
          <w:kern w:val="0"/>
          <w:sz w:val="32"/>
          <w:szCs w:val="32"/>
        </w:rPr>
        <w:t>根据上述主要职责和具有的社会功能，确定德惠市政府罚没物资管理中心为公益一类事业单位，根据正常业务需要，由同级财政提供相应经费保障,隶属德惠市财政局。</w:t>
      </w:r>
    </w:p>
    <w:p w14:paraId="03145487">
      <w:pPr>
        <w:widowControl/>
        <w:numPr>
          <w:ilvl w:val="0"/>
          <w:numId w:val="0"/>
        </w:numPr>
        <w:spacing w:line="560" w:lineRule="exact"/>
        <w:ind w:left="0" w:firstLine="640"/>
        <w:rPr>
          <w:rFonts w:ascii="仿宋_GB2312;仿宋" w:hAnsi="仿宋_GB2312;仿宋" w:eastAsia="仿宋_GB2312;仿宋" w:cs="仿宋_GB2312;仿宋"/>
          <w:color w:val="auto"/>
          <w:kern w:val="0"/>
          <w:sz w:val="32"/>
          <w:szCs w:val="32"/>
        </w:rPr>
      </w:pPr>
      <w:r>
        <w:rPr>
          <w:rFonts w:ascii="仿宋_GB2312;仿宋" w:hAnsi="仿宋_GB2312;仿宋" w:eastAsia="仿宋_GB2312;仿宋" w:cs="仿宋_GB2312;仿宋"/>
          <w:color w:val="auto"/>
          <w:kern w:val="0"/>
          <w:sz w:val="32"/>
          <w:szCs w:val="32"/>
          <w:lang w:val="en-US" w:eastAsia="zh-CN"/>
        </w:rPr>
        <w:t>2、</w:t>
      </w:r>
      <w:r>
        <w:rPr>
          <w:rFonts w:ascii="仿宋_GB2312;仿宋" w:hAnsi="仿宋_GB2312;仿宋" w:eastAsia="仿宋_GB2312;仿宋" w:cs="仿宋_GB2312;仿宋"/>
          <w:color w:val="auto"/>
          <w:kern w:val="0"/>
          <w:sz w:val="32"/>
          <w:szCs w:val="32"/>
        </w:rPr>
        <w:t>德惠市政府罚没物资管理中心隶属德惠市财政局，系财政全额拨款的事业单位。</w:t>
      </w:r>
    </w:p>
    <w:p w14:paraId="08EA12F9">
      <w:pPr>
        <w:numPr>
          <w:ilvl w:val="0"/>
          <w:numId w:val="0"/>
        </w:numPr>
        <w:ind w:left="0" w:firstLine="640"/>
        <w:rPr>
          <w:rFonts w:ascii="仿宋_GB2312;仿宋" w:hAnsi="仿宋_GB2312;仿宋" w:eastAsia="仿宋_GB2312;仿宋" w:cs="仿宋_GB2312;仿宋"/>
          <w:color w:val="auto"/>
          <w:sz w:val="32"/>
          <w:szCs w:val="32"/>
        </w:rPr>
      </w:pPr>
      <w:r>
        <w:rPr>
          <w:rFonts w:ascii="仿宋_GB2312;仿宋" w:hAnsi="仿宋_GB2312;仿宋" w:eastAsia="仿宋_GB2312;仿宋" w:cs="仿宋_GB2312;仿宋"/>
          <w:color w:val="auto"/>
          <w:sz w:val="32"/>
          <w:szCs w:val="32"/>
          <w:lang w:val="en-US" w:eastAsia="zh-CN"/>
        </w:rPr>
        <w:t>3、2025年本部单位编制共8人，其中,事业编制8人，财政全额拨款人员编制8人。</w:t>
      </w:r>
    </w:p>
    <w:p w14:paraId="5642D929">
      <w:pPr>
        <w:tabs>
          <w:tab w:val="left" w:pos="405"/>
        </w:tabs>
        <w:ind w:firstLine="640"/>
        <w:rPr>
          <w:rFonts w:ascii="方正小标宋简体;微软雅黑" w:hAnsi="方正小标宋简体;微软雅黑" w:eastAsia="方正小标宋简体;微软雅黑" w:cs="方正小标宋简体;微软雅黑"/>
          <w:color w:val="auto"/>
          <w:sz w:val="44"/>
        </w:rPr>
      </w:pPr>
      <w:r>
        <w:rPr>
          <w:rFonts w:ascii="仿宋_GB2312;仿宋" w:hAnsi="仿宋_GB2312;仿宋" w:eastAsia="仿宋_GB2312;仿宋" w:cs="仿宋_GB2312;仿宋"/>
          <w:color w:val="auto"/>
          <w:sz w:val="32"/>
          <w:szCs w:val="32"/>
          <w:lang w:val="en-US" w:eastAsia="zh-CN"/>
        </w:rPr>
        <w:t>4、</w:t>
      </w:r>
      <w:r>
        <w:rPr>
          <w:rFonts w:ascii="仿宋_GB2312;仿宋" w:hAnsi="仿宋_GB2312;仿宋" w:eastAsia="仿宋_GB2312;仿宋" w:cs="仿宋_GB2312;仿宋"/>
          <w:color w:val="auto"/>
          <w:sz w:val="32"/>
          <w:szCs w:val="32"/>
        </w:rPr>
        <w:t>本单位年末实有人员</w:t>
      </w:r>
      <w:r>
        <w:rPr>
          <w:rFonts w:ascii="仿宋_GB2312;仿宋" w:hAnsi="仿宋_GB2312;仿宋" w:eastAsia="仿宋_GB2312;仿宋" w:cs="仿宋_GB2312;仿宋"/>
          <w:color w:val="auto"/>
          <w:sz w:val="32"/>
          <w:szCs w:val="32"/>
          <w:lang w:val="en-US" w:eastAsia="zh-CN"/>
        </w:rPr>
        <w:t>16</w:t>
      </w:r>
      <w:r>
        <w:rPr>
          <w:rFonts w:ascii="仿宋_GB2312;仿宋" w:hAnsi="仿宋_GB2312;仿宋" w:eastAsia="仿宋_GB2312;仿宋" w:cs="仿宋_GB2312;仿宋"/>
          <w:color w:val="auto"/>
          <w:sz w:val="32"/>
          <w:szCs w:val="32"/>
        </w:rPr>
        <w:t>人，其中,一般公共预算财政拨款开支在职人员</w:t>
      </w:r>
      <w:r>
        <w:rPr>
          <w:rFonts w:ascii="仿宋_GB2312;仿宋" w:hAnsi="仿宋_GB2312;仿宋" w:eastAsia="仿宋_GB2312;仿宋" w:cs="仿宋_GB2312;仿宋"/>
          <w:color w:val="auto"/>
          <w:sz w:val="32"/>
          <w:szCs w:val="32"/>
          <w:lang w:val="en-US" w:eastAsia="zh-CN"/>
        </w:rPr>
        <w:t>8</w:t>
      </w:r>
      <w:r>
        <w:rPr>
          <w:rFonts w:ascii="仿宋_GB2312;仿宋" w:hAnsi="仿宋_GB2312;仿宋" w:eastAsia="仿宋_GB2312;仿宋" w:cs="仿宋_GB2312;仿宋"/>
          <w:color w:val="auto"/>
          <w:sz w:val="32"/>
          <w:szCs w:val="32"/>
        </w:rPr>
        <w:t>人，退休人员</w:t>
      </w:r>
      <w:r>
        <w:rPr>
          <w:rFonts w:ascii="仿宋_GB2312;仿宋" w:hAnsi="仿宋_GB2312;仿宋" w:eastAsia="仿宋_GB2312;仿宋" w:cs="仿宋_GB2312;仿宋"/>
          <w:color w:val="auto"/>
          <w:sz w:val="32"/>
          <w:szCs w:val="32"/>
          <w:lang w:val="en-US" w:eastAsia="zh-CN"/>
        </w:rPr>
        <w:t>8</w:t>
      </w:r>
      <w:r>
        <w:rPr>
          <w:rFonts w:ascii="仿宋_GB2312;仿宋" w:hAnsi="仿宋_GB2312;仿宋" w:eastAsia="仿宋_GB2312;仿宋" w:cs="仿宋_GB2312;仿宋"/>
          <w:color w:val="auto"/>
          <w:sz w:val="32"/>
          <w:szCs w:val="32"/>
        </w:rPr>
        <w:t>人。</w:t>
      </w:r>
    </w:p>
    <w:p w14:paraId="00532A50">
      <w:pPr>
        <w:jc w:val="center"/>
        <w:rPr>
          <w:rFonts w:ascii="方正小标宋简体;微软雅黑" w:hAnsi="方正小标宋简体;微软雅黑" w:eastAsia="方正小标宋简体;微软雅黑" w:cs="方正小标宋简体;微软雅黑"/>
          <w:color w:val="auto"/>
          <w:sz w:val="44"/>
        </w:rPr>
      </w:pPr>
    </w:p>
    <w:p w14:paraId="44595750">
      <w:pPr>
        <w:jc w:val="center"/>
        <w:rPr>
          <w:rFonts w:ascii="方正小标宋简体;微软雅黑" w:hAnsi="方正小标宋简体;微软雅黑" w:eastAsia="方正小标宋简体;微软雅黑" w:cs="方正小标宋简体;微软雅黑"/>
          <w:color w:val="auto"/>
          <w:sz w:val="44"/>
        </w:rPr>
      </w:pPr>
    </w:p>
    <w:p w14:paraId="52C5AF4B">
      <w:pPr>
        <w:jc w:val="center"/>
        <w:rPr>
          <w:rFonts w:ascii="方正小标宋简体;微软雅黑" w:hAnsi="方正小标宋简体;微软雅黑" w:eastAsia="方正小标宋简体;微软雅黑" w:cs="方正小标宋简体;微软雅黑"/>
          <w:color w:val="auto"/>
          <w:sz w:val="44"/>
        </w:rPr>
      </w:pPr>
    </w:p>
    <w:p w14:paraId="1B47654A">
      <w:pPr>
        <w:jc w:val="center"/>
        <w:rPr>
          <w:rFonts w:ascii="方正小标宋简体;微软雅黑" w:hAnsi="方正小标宋简体;微软雅黑" w:eastAsia="方正小标宋简体;微软雅黑" w:cs="方正小标宋简体;微软雅黑"/>
          <w:color w:val="auto"/>
          <w:sz w:val="44"/>
        </w:rPr>
      </w:pPr>
    </w:p>
    <w:p w14:paraId="2009AFD6">
      <w:pPr>
        <w:jc w:val="center"/>
        <w:rPr>
          <w:rFonts w:ascii="仿宋" w:hAnsi="仿宋" w:eastAsia="仿宋" w:cs="仿宋"/>
          <w:color w:val="auto"/>
          <w:sz w:val="32"/>
        </w:rPr>
      </w:pPr>
      <w:r>
        <w:rPr>
          <w:rFonts w:ascii="方正小标宋简体;微软雅黑" w:hAnsi="方正小标宋简体;微软雅黑" w:eastAsia="方正小标宋简体;微软雅黑" w:cs="方正小标宋简体;微软雅黑"/>
          <w:color w:val="auto"/>
          <w:sz w:val="44"/>
          <w:szCs w:val="44"/>
        </w:rPr>
        <w:t>第二部分 2025年度部门决算表</w:t>
      </w:r>
    </w:p>
    <w:p w14:paraId="18AE48EB">
      <w:pPr>
        <w:numPr>
          <w:ilvl w:val="0"/>
          <w:numId w:val="2"/>
        </w:numPr>
        <w:ind w:left="0" w:firstLine="640"/>
        <w:rPr>
          <w:rFonts w:ascii="黑体" w:hAnsi="黑体" w:eastAsia="黑体" w:cs="黑体"/>
          <w:color w:val="auto"/>
          <w:sz w:val="32"/>
        </w:rPr>
      </w:pPr>
      <w:r>
        <w:rPr>
          <w:rFonts w:ascii="黑体" w:hAnsi="黑体" w:eastAsia="黑体" w:cs="黑体"/>
          <w:color w:val="auto"/>
          <w:sz w:val="32"/>
          <w:szCs w:val="32"/>
        </w:rPr>
        <w:t>收入支出决算总表</w:t>
      </w:r>
    </w:p>
    <w:tbl>
      <w:tblPr>
        <w:tblStyle w:val="7"/>
        <w:tblW w:w="8434" w:type="dxa"/>
        <w:jc w:val="center"/>
        <w:tblLayout w:type="fixed"/>
        <w:tblCellMar>
          <w:top w:w="32" w:type="dxa"/>
          <w:left w:w="64" w:type="dxa"/>
          <w:bottom w:w="32" w:type="dxa"/>
          <w:right w:w="64" w:type="dxa"/>
        </w:tblCellMar>
      </w:tblPr>
      <w:tblGrid>
        <w:gridCol w:w="2892"/>
        <w:gridCol w:w="241"/>
        <w:gridCol w:w="879"/>
        <w:gridCol w:w="2720"/>
        <w:gridCol w:w="474"/>
        <w:gridCol w:w="1228"/>
      </w:tblGrid>
      <w:tr w14:paraId="7B69EE6B">
        <w:tblPrEx>
          <w:tblCellMar>
            <w:top w:w="32" w:type="dxa"/>
            <w:left w:w="64" w:type="dxa"/>
            <w:bottom w:w="32" w:type="dxa"/>
            <w:right w:w="64" w:type="dxa"/>
          </w:tblCellMar>
        </w:tblPrEx>
        <w:trPr>
          <w:jc w:val="center"/>
        </w:trPr>
        <w:tc>
          <w:tcPr>
            <w:tcW w:w="2892" w:type="dxa"/>
            <w:vAlign w:val="bottom"/>
          </w:tcPr>
          <w:p w14:paraId="370EB7F3">
            <w:pPr>
              <w:snapToGrid w:val="0"/>
              <w:rPr>
                <w:rFonts w:ascii="Arial" w:hAnsi="Arial" w:cs="Arial"/>
                <w:i w:val="0"/>
                <w:iCs w:val="0"/>
                <w:color w:val="auto"/>
                <w:sz w:val="20"/>
                <w:szCs w:val="20"/>
                <w:u w:val="none"/>
              </w:rPr>
            </w:pPr>
          </w:p>
        </w:tc>
        <w:tc>
          <w:tcPr>
            <w:tcW w:w="241" w:type="dxa"/>
            <w:vAlign w:val="bottom"/>
          </w:tcPr>
          <w:p w14:paraId="68D116A4">
            <w:pPr>
              <w:snapToGrid w:val="0"/>
              <w:rPr>
                <w:rFonts w:ascii="Arial" w:hAnsi="Arial" w:cs="Arial"/>
                <w:i w:val="0"/>
                <w:iCs w:val="0"/>
                <w:color w:val="auto"/>
                <w:sz w:val="20"/>
                <w:szCs w:val="20"/>
                <w:u w:val="none"/>
              </w:rPr>
            </w:pPr>
          </w:p>
        </w:tc>
        <w:tc>
          <w:tcPr>
            <w:tcW w:w="879" w:type="dxa"/>
            <w:vAlign w:val="bottom"/>
          </w:tcPr>
          <w:p w14:paraId="5E8D722D">
            <w:pPr>
              <w:snapToGrid w:val="0"/>
              <w:rPr>
                <w:rFonts w:ascii="Arial" w:hAnsi="Arial" w:cs="Arial"/>
                <w:i w:val="0"/>
                <w:iCs w:val="0"/>
                <w:color w:val="auto"/>
                <w:sz w:val="20"/>
                <w:szCs w:val="20"/>
                <w:u w:val="none"/>
              </w:rPr>
            </w:pPr>
          </w:p>
        </w:tc>
        <w:tc>
          <w:tcPr>
            <w:tcW w:w="2720" w:type="dxa"/>
            <w:vAlign w:val="bottom"/>
          </w:tcPr>
          <w:p w14:paraId="78B12F1E">
            <w:pPr>
              <w:snapToGrid w:val="0"/>
              <w:rPr>
                <w:rFonts w:ascii="Arial" w:hAnsi="Arial" w:cs="Arial"/>
                <w:i w:val="0"/>
                <w:iCs w:val="0"/>
                <w:color w:val="auto"/>
                <w:sz w:val="20"/>
                <w:szCs w:val="20"/>
                <w:u w:val="none"/>
              </w:rPr>
            </w:pPr>
          </w:p>
        </w:tc>
        <w:tc>
          <w:tcPr>
            <w:tcW w:w="474" w:type="dxa"/>
            <w:vAlign w:val="bottom"/>
          </w:tcPr>
          <w:p w14:paraId="7C05AEE1">
            <w:pPr>
              <w:snapToGrid w:val="0"/>
              <w:rPr>
                <w:rFonts w:ascii="Arial" w:hAnsi="Arial" w:cs="Arial"/>
                <w:i w:val="0"/>
                <w:iCs w:val="0"/>
                <w:color w:val="auto"/>
                <w:sz w:val="20"/>
                <w:szCs w:val="20"/>
                <w:u w:val="none"/>
              </w:rPr>
            </w:pPr>
          </w:p>
        </w:tc>
        <w:tc>
          <w:tcPr>
            <w:tcW w:w="1228" w:type="dxa"/>
            <w:vAlign w:val="bottom"/>
          </w:tcPr>
          <w:p w14:paraId="6AAF7797">
            <w:pPr>
              <w:keepNext w:val="0"/>
              <w:keepLines w:val="0"/>
              <w:widowControl/>
              <w:snapToGrid w:val="0"/>
              <w:jc w:val="both"/>
              <w:textAlignment w:val="bottom"/>
              <w:rPr>
                <w:rFonts w:ascii="宋体" w:hAnsi="宋体" w:eastAsia="宋体" w:cs="宋体"/>
                <w:i w:val="0"/>
                <w:iCs w:val="0"/>
                <w:color w:val="auto"/>
                <w:sz w:val="20"/>
                <w:szCs w:val="20"/>
                <w:u w:val="none"/>
              </w:rPr>
            </w:pPr>
            <w:r>
              <w:rPr>
                <w:rFonts w:ascii="宋体" w:hAnsi="宋体" w:cs="宋体"/>
                <w:i w:val="0"/>
                <w:iCs w:val="0"/>
                <w:color w:val="auto"/>
                <w:kern w:val="0"/>
                <w:sz w:val="20"/>
                <w:szCs w:val="20"/>
                <w:u w:val="none"/>
                <w:lang w:val="en-US" w:eastAsia="zh-CN" w:bidi="ar"/>
              </w:rPr>
              <w:t>财决批复</w:t>
            </w:r>
            <w:r>
              <w:rPr>
                <w:rFonts w:ascii="宋体" w:hAnsi="宋体" w:eastAsia="宋体" w:cs="宋体"/>
                <w:i w:val="0"/>
                <w:iCs w:val="0"/>
                <w:color w:val="auto"/>
                <w:kern w:val="0"/>
                <w:sz w:val="20"/>
                <w:szCs w:val="20"/>
                <w:u w:val="none"/>
                <w:lang w:val="en-US" w:eastAsia="zh-CN" w:bidi="ar"/>
              </w:rPr>
              <w:t>01</w:t>
            </w:r>
            <w:r>
              <w:rPr>
                <w:rFonts w:ascii="宋体" w:hAnsi="宋体" w:cs="宋体"/>
                <w:i w:val="0"/>
                <w:iCs w:val="0"/>
                <w:color w:val="auto"/>
                <w:kern w:val="0"/>
                <w:sz w:val="20"/>
                <w:szCs w:val="20"/>
                <w:u w:val="none"/>
                <w:lang w:val="en-US" w:eastAsia="zh-CN" w:bidi="ar"/>
              </w:rPr>
              <w:t>表</w:t>
            </w:r>
          </w:p>
        </w:tc>
      </w:tr>
      <w:tr w14:paraId="3267243A">
        <w:tblPrEx>
          <w:tblCellMar>
            <w:top w:w="32" w:type="dxa"/>
            <w:left w:w="64" w:type="dxa"/>
            <w:bottom w:w="32" w:type="dxa"/>
            <w:right w:w="64" w:type="dxa"/>
          </w:tblCellMar>
        </w:tblPrEx>
        <w:trPr>
          <w:jc w:val="center"/>
        </w:trPr>
        <w:tc>
          <w:tcPr>
            <w:tcW w:w="2892" w:type="dxa"/>
            <w:vAlign w:val="bottom"/>
          </w:tcPr>
          <w:p w14:paraId="16E4AD9B">
            <w:pPr>
              <w:keepNext w:val="0"/>
              <w:keepLines w:val="0"/>
              <w:widowControl/>
              <w:snapToGrid w:val="0"/>
              <w:jc w:val="left"/>
              <w:textAlignment w:val="bottom"/>
              <w:rPr>
                <w:rFonts w:ascii="宋体" w:hAnsi="宋体" w:eastAsia="宋体" w:cs="宋体"/>
                <w:i w:val="0"/>
                <w:iCs w:val="0"/>
                <w:color w:val="auto"/>
                <w:sz w:val="20"/>
                <w:szCs w:val="20"/>
                <w:u w:val="none"/>
              </w:rPr>
            </w:pPr>
            <w:r>
              <w:rPr>
                <w:rFonts w:ascii="宋体" w:hAnsi="宋体" w:cs="宋体"/>
                <w:i w:val="0"/>
                <w:iCs w:val="0"/>
                <w:color w:val="auto"/>
                <w:kern w:val="0"/>
                <w:sz w:val="20"/>
                <w:szCs w:val="20"/>
                <w:u w:val="none"/>
                <w:lang w:val="en-US" w:eastAsia="zh-CN" w:bidi="ar"/>
              </w:rPr>
              <w:t>部门：德惠市政府罚没物资管理中心</w:t>
            </w:r>
          </w:p>
        </w:tc>
        <w:tc>
          <w:tcPr>
            <w:tcW w:w="241" w:type="dxa"/>
            <w:vAlign w:val="bottom"/>
          </w:tcPr>
          <w:p w14:paraId="22328BFE">
            <w:pPr>
              <w:snapToGrid w:val="0"/>
              <w:rPr>
                <w:rFonts w:ascii="Arial" w:hAnsi="Arial" w:eastAsia="宋体" w:cs="Arial"/>
                <w:i w:val="0"/>
                <w:iCs w:val="0"/>
                <w:color w:val="auto"/>
                <w:sz w:val="20"/>
                <w:szCs w:val="20"/>
                <w:u w:val="none"/>
              </w:rPr>
            </w:pPr>
          </w:p>
        </w:tc>
        <w:tc>
          <w:tcPr>
            <w:tcW w:w="879" w:type="dxa"/>
            <w:vAlign w:val="bottom"/>
          </w:tcPr>
          <w:p w14:paraId="117D38A4">
            <w:pPr>
              <w:snapToGrid w:val="0"/>
              <w:rPr>
                <w:rFonts w:ascii="Arial" w:hAnsi="Arial" w:cs="Arial"/>
                <w:i w:val="0"/>
                <w:iCs w:val="0"/>
                <w:color w:val="auto"/>
                <w:sz w:val="20"/>
                <w:szCs w:val="20"/>
                <w:u w:val="none"/>
              </w:rPr>
            </w:pPr>
          </w:p>
        </w:tc>
        <w:tc>
          <w:tcPr>
            <w:tcW w:w="2720" w:type="dxa"/>
            <w:vAlign w:val="bottom"/>
          </w:tcPr>
          <w:p w14:paraId="4976C93E">
            <w:pPr>
              <w:snapToGrid w:val="0"/>
              <w:rPr>
                <w:rFonts w:ascii="Arial" w:hAnsi="Arial" w:cs="Arial"/>
                <w:i w:val="0"/>
                <w:iCs w:val="0"/>
                <w:color w:val="auto"/>
                <w:sz w:val="20"/>
                <w:szCs w:val="20"/>
                <w:u w:val="none"/>
              </w:rPr>
            </w:pPr>
          </w:p>
        </w:tc>
        <w:tc>
          <w:tcPr>
            <w:tcW w:w="474" w:type="dxa"/>
            <w:vAlign w:val="bottom"/>
          </w:tcPr>
          <w:p w14:paraId="38E5889B">
            <w:pPr>
              <w:snapToGrid w:val="0"/>
              <w:rPr>
                <w:rFonts w:ascii="Arial" w:hAnsi="Arial" w:cs="Arial"/>
                <w:i w:val="0"/>
                <w:iCs w:val="0"/>
                <w:color w:val="auto"/>
                <w:sz w:val="20"/>
                <w:szCs w:val="20"/>
                <w:u w:val="none"/>
              </w:rPr>
            </w:pPr>
          </w:p>
        </w:tc>
        <w:tc>
          <w:tcPr>
            <w:tcW w:w="1228" w:type="dxa"/>
            <w:vAlign w:val="bottom"/>
          </w:tcPr>
          <w:p w14:paraId="3D6F16D2">
            <w:pPr>
              <w:keepNext w:val="0"/>
              <w:keepLines w:val="0"/>
              <w:widowControl/>
              <w:snapToGrid w:val="0"/>
              <w:jc w:val="right"/>
              <w:textAlignment w:val="bottom"/>
              <w:rPr>
                <w:rFonts w:ascii="宋体" w:hAnsi="宋体" w:eastAsia="宋体" w:cs="宋体"/>
                <w:i w:val="0"/>
                <w:iCs w:val="0"/>
                <w:color w:val="auto"/>
                <w:sz w:val="20"/>
                <w:szCs w:val="20"/>
                <w:u w:val="none"/>
              </w:rPr>
            </w:pPr>
            <w:r>
              <w:rPr>
                <w:rFonts w:ascii="宋体" w:hAnsi="宋体" w:cs="宋体"/>
                <w:i w:val="0"/>
                <w:iCs w:val="0"/>
                <w:color w:val="auto"/>
                <w:kern w:val="0"/>
                <w:sz w:val="20"/>
                <w:szCs w:val="20"/>
                <w:u w:val="none"/>
                <w:lang w:val="en-US" w:eastAsia="zh-CN" w:bidi="ar"/>
              </w:rPr>
              <w:t>金额单位：万元</w:t>
            </w:r>
          </w:p>
        </w:tc>
      </w:tr>
      <w:tr w14:paraId="31915487">
        <w:tblPrEx>
          <w:tblCellMar>
            <w:top w:w="32" w:type="dxa"/>
            <w:left w:w="64" w:type="dxa"/>
            <w:bottom w:w="32" w:type="dxa"/>
            <w:right w:w="64" w:type="dxa"/>
          </w:tblCellMar>
        </w:tblPrEx>
        <w:trPr>
          <w:jc w:val="center"/>
        </w:trPr>
        <w:tc>
          <w:tcPr>
            <w:tcW w:w="4012" w:type="dxa"/>
            <w:gridSpan w:val="3"/>
            <w:tcBorders>
              <w:top w:val="single" w:color="000000" w:sz="4" w:space="0"/>
              <w:left w:val="single" w:color="000000" w:sz="4" w:space="0"/>
              <w:bottom w:val="single" w:color="000000" w:sz="4" w:space="0"/>
              <w:right w:val="single" w:color="000000" w:sz="4" w:space="0"/>
            </w:tcBorders>
            <w:shd w:val="clear" w:color="auto" w:fill="C0C0C0"/>
            <w:vAlign w:val="center"/>
          </w:tcPr>
          <w:p w14:paraId="478996CE">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收入</w:t>
            </w:r>
          </w:p>
        </w:tc>
        <w:tc>
          <w:tcPr>
            <w:tcW w:w="4422" w:type="dxa"/>
            <w:gridSpan w:val="3"/>
            <w:tcBorders>
              <w:top w:val="single" w:color="000000" w:sz="4" w:space="0"/>
              <w:bottom w:val="single" w:color="000000" w:sz="4" w:space="0"/>
              <w:right w:val="single" w:color="000000" w:sz="4" w:space="0"/>
            </w:tcBorders>
            <w:shd w:val="clear" w:color="auto" w:fill="C0C0C0"/>
            <w:vAlign w:val="center"/>
          </w:tcPr>
          <w:p w14:paraId="01E7C89E">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支出</w:t>
            </w:r>
          </w:p>
        </w:tc>
      </w:tr>
      <w:tr w14:paraId="2DF98599">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1D7110BA">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项目</w:t>
            </w:r>
          </w:p>
        </w:tc>
        <w:tc>
          <w:tcPr>
            <w:tcW w:w="241" w:type="dxa"/>
            <w:tcBorders>
              <w:bottom w:val="single" w:color="000000" w:sz="4" w:space="0"/>
              <w:right w:val="single" w:color="000000" w:sz="4" w:space="0"/>
            </w:tcBorders>
            <w:shd w:val="clear" w:color="auto" w:fill="C0C0C0"/>
            <w:vAlign w:val="center"/>
          </w:tcPr>
          <w:p w14:paraId="1CFAEF67">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行次</w:t>
            </w:r>
          </w:p>
        </w:tc>
        <w:tc>
          <w:tcPr>
            <w:tcW w:w="879" w:type="dxa"/>
            <w:tcBorders>
              <w:bottom w:val="single" w:color="000000" w:sz="4" w:space="0"/>
              <w:right w:val="single" w:color="000000" w:sz="4" w:space="0"/>
            </w:tcBorders>
            <w:shd w:val="clear" w:color="auto" w:fill="C0C0C0"/>
            <w:vAlign w:val="center"/>
          </w:tcPr>
          <w:p w14:paraId="1F93ECC1">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金额</w:t>
            </w:r>
          </w:p>
        </w:tc>
        <w:tc>
          <w:tcPr>
            <w:tcW w:w="2720" w:type="dxa"/>
            <w:tcBorders>
              <w:bottom w:val="single" w:color="000000" w:sz="4" w:space="0"/>
              <w:right w:val="single" w:color="000000" w:sz="4" w:space="0"/>
            </w:tcBorders>
            <w:shd w:val="clear" w:color="auto" w:fill="C0C0C0"/>
            <w:vAlign w:val="center"/>
          </w:tcPr>
          <w:p w14:paraId="2F946F5E">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项目</w:t>
            </w:r>
          </w:p>
        </w:tc>
        <w:tc>
          <w:tcPr>
            <w:tcW w:w="474" w:type="dxa"/>
            <w:tcBorders>
              <w:bottom w:val="single" w:color="000000" w:sz="4" w:space="0"/>
              <w:right w:val="single" w:color="000000" w:sz="4" w:space="0"/>
            </w:tcBorders>
            <w:shd w:val="clear" w:color="auto" w:fill="C0C0C0"/>
            <w:vAlign w:val="center"/>
          </w:tcPr>
          <w:p w14:paraId="51DE0DA9">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行次</w:t>
            </w:r>
          </w:p>
        </w:tc>
        <w:tc>
          <w:tcPr>
            <w:tcW w:w="1228" w:type="dxa"/>
            <w:tcBorders>
              <w:bottom w:val="single" w:color="000000" w:sz="4" w:space="0"/>
              <w:right w:val="single" w:color="000000" w:sz="4" w:space="0"/>
            </w:tcBorders>
            <w:shd w:val="clear" w:color="auto" w:fill="C0C0C0"/>
            <w:vAlign w:val="center"/>
          </w:tcPr>
          <w:p w14:paraId="4AC4C029">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金额</w:t>
            </w:r>
          </w:p>
        </w:tc>
      </w:tr>
      <w:tr w14:paraId="04912BDD">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1AD0FFA3">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栏次</w:t>
            </w:r>
          </w:p>
        </w:tc>
        <w:tc>
          <w:tcPr>
            <w:tcW w:w="241" w:type="dxa"/>
            <w:tcBorders>
              <w:bottom w:val="single" w:color="000000" w:sz="4" w:space="0"/>
              <w:right w:val="single" w:color="000000" w:sz="4" w:space="0"/>
            </w:tcBorders>
            <w:shd w:val="clear" w:color="auto" w:fill="C0C0C0"/>
            <w:vAlign w:val="center"/>
          </w:tcPr>
          <w:p w14:paraId="00F6621D">
            <w:pPr>
              <w:snapToGrid w:val="0"/>
              <w:jc w:val="center"/>
              <w:rPr>
                <w:rFonts w:ascii="宋体" w:hAnsi="宋体" w:eastAsia="宋体" w:cs="宋体"/>
                <w:i w:val="0"/>
                <w:iCs w:val="0"/>
                <w:color w:val="auto"/>
                <w:sz w:val="22"/>
                <w:szCs w:val="22"/>
                <w:u w:val="none"/>
              </w:rPr>
            </w:pPr>
          </w:p>
        </w:tc>
        <w:tc>
          <w:tcPr>
            <w:tcW w:w="879" w:type="dxa"/>
            <w:tcBorders>
              <w:bottom w:val="single" w:color="000000" w:sz="4" w:space="0"/>
              <w:right w:val="single" w:color="000000" w:sz="4" w:space="0"/>
            </w:tcBorders>
            <w:shd w:val="clear" w:color="auto" w:fill="C0C0C0"/>
            <w:vAlign w:val="center"/>
          </w:tcPr>
          <w:p w14:paraId="75A6331C">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w:t>
            </w:r>
          </w:p>
        </w:tc>
        <w:tc>
          <w:tcPr>
            <w:tcW w:w="2720" w:type="dxa"/>
            <w:tcBorders>
              <w:bottom w:val="single" w:color="000000" w:sz="4" w:space="0"/>
              <w:right w:val="single" w:color="000000" w:sz="4" w:space="0"/>
            </w:tcBorders>
            <w:shd w:val="clear" w:color="auto" w:fill="C0C0C0"/>
            <w:vAlign w:val="center"/>
          </w:tcPr>
          <w:p w14:paraId="2168585C">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栏次</w:t>
            </w:r>
          </w:p>
        </w:tc>
        <w:tc>
          <w:tcPr>
            <w:tcW w:w="474" w:type="dxa"/>
            <w:tcBorders>
              <w:bottom w:val="single" w:color="000000" w:sz="4" w:space="0"/>
              <w:right w:val="single" w:color="000000" w:sz="4" w:space="0"/>
            </w:tcBorders>
            <w:shd w:val="clear" w:color="auto" w:fill="C0C0C0"/>
            <w:vAlign w:val="center"/>
          </w:tcPr>
          <w:p w14:paraId="2404DFB1">
            <w:pPr>
              <w:snapToGrid w:val="0"/>
              <w:jc w:val="center"/>
              <w:rPr>
                <w:rFonts w:ascii="宋体" w:hAnsi="宋体" w:eastAsia="宋体" w:cs="宋体"/>
                <w:i w:val="0"/>
                <w:iCs w:val="0"/>
                <w:color w:val="auto"/>
                <w:sz w:val="22"/>
                <w:szCs w:val="22"/>
                <w:u w:val="none"/>
              </w:rPr>
            </w:pPr>
          </w:p>
        </w:tc>
        <w:tc>
          <w:tcPr>
            <w:tcW w:w="1228" w:type="dxa"/>
            <w:tcBorders>
              <w:bottom w:val="single" w:color="000000" w:sz="4" w:space="0"/>
              <w:right w:val="single" w:color="000000" w:sz="4" w:space="0"/>
            </w:tcBorders>
            <w:shd w:val="clear" w:color="auto" w:fill="C0C0C0"/>
            <w:vAlign w:val="center"/>
          </w:tcPr>
          <w:p w14:paraId="3F8D186F">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w:t>
            </w:r>
          </w:p>
        </w:tc>
      </w:tr>
      <w:tr w14:paraId="41A85460">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5375CA2D">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一、一般公共预算财政拨款收入</w:t>
            </w:r>
          </w:p>
        </w:tc>
        <w:tc>
          <w:tcPr>
            <w:tcW w:w="241" w:type="dxa"/>
            <w:tcBorders>
              <w:bottom w:val="single" w:color="000000" w:sz="4" w:space="0"/>
              <w:right w:val="single" w:color="000000" w:sz="4" w:space="0"/>
            </w:tcBorders>
            <w:shd w:val="clear" w:color="auto" w:fill="C0C0C0"/>
            <w:vAlign w:val="center"/>
          </w:tcPr>
          <w:p w14:paraId="242CF423">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w:t>
            </w:r>
          </w:p>
        </w:tc>
        <w:tc>
          <w:tcPr>
            <w:tcW w:w="879" w:type="dxa"/>
            <w:tcBorders>
              <w:bottom w:val="single" w:color="000000" w:sz="4" w:space="0"/>
              <w:right w:val="single" w:color="000000" w:sz="4" w:space="0"/>
            </w:tcBorders>
            <w:vAlign w:val="center"/>
          </w:tcPr>
          <w:p w14:paraId="3939D7E4">
            <w:pPr>
              <w:keepNext w:val="0"/>
              <w:keepLines w:val="0"/>
              <w:widowControl/>
              <w:snapToGrid w:val="0"/>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147.82</w:t>
            </w:r>
          </w:p>
        </w:tc>
        <w:tc>
          <w:tcPr>
            <w:tcW w:w="2720" w:type="dxa"/>
            <w:tcBorders>
              <w:bottom w:val="single" w:color="000000" w:sz="4" w:space="0"/>
              <w:right w:val="single" w:color="000000" w:sz="4" w:space="0"/>
            </w:tcBorders>
            <w:shd w:val="clear" w:color="auto" w:fill="C0C0C0"/>
            <w:vAlign w:val="center"/>
          </w:tcPr>
          <w:p w14:paraId="617A93F2">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一、一般公共服务支出</w:t>
            </w:r>
          </w:p>
        </w:tc>
        <w:tc>
          <w:tcPr>
            <w:tcW w:w="474" w:type="dxa"/>
            <w:tcBorders>
              <w:bottom w:val="single" w:color="000000" w:sz="4" w:space="0"/>
              <w:right w:val="single" w:color="000000" w:sz="4" w:space="0"/>
            </w:tcBorders>
            <w:shd w:val="clear" w:color="auto" w:fill="C0C0C0"/>
            <w:vAlign w:val="center"/>
          </w:tcPr>
          <w:p w14:paraId="7BC36C55">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32</w:t>
            </w:r>
          </w:p>
        </w:tc>
        <w:tc>
          <w:tcPr>
            <w:tcW w:w="1228" w:type="dxa"/>
            <w:tcBorders>
              <w:bottom w:val="single" w:color="000000" w:sz="4" w:space="0"/>
              <w:right w:val="single" w:color="000000" w:sz="4" w:space="0"/>
            </w:tcBorders>
            <w:vAlign w:val="center"/>
          </w:tcPr>
          <w:p w14:paraId="4F4D0982">
            <w:pPr>
              <w:keepNext w:val="0"/>
              <w:keepLines w:val="0"/>
              <w:widowControl/>
              <w:snapToGrid w:val="0"/>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127.13</w:t>
            </w:r>
          </w:p>
        </w:tc>
      </w:tr>
      <w:tr w14:paraId="363211E3">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11A83861">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二、政府性基金预算财政拨款收入</w:t>
            </w:r>
          </w:p>
        </w:tc>
        <w:tc>
          <w:tcPr>
            <w:tcW w:w="241" w:type="dxa"/>
            <w:tcBorders>
              <w:bottom w:val="single" w:color="000000" w:sz="4" w:space="0"/>
              <w:right w:val="single" w:color="000000" w:sz="4" w:space="0"/>
            </w:tcBorders>
            <w:shd w:val="clear" w:color="auto" w:fill="C0C0C0"/>
            <w:vAlign w:val="center"/>
          </w:tcPr>
          <w:p w14:paraId="2C3FA8D3">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w:t>
            </w:r>
          </w:p>
        </w:tc>
        <w:tc>
          <w:tcPr>
            <w:tcW w:w="879" w:type="dxa"/>
            <w:tcBorders>
              <w:bottom w:val="single" w:color="000000" w:sz="4" w:space="0"/>
              <w:right w:val="single" w:color="000000" w:sz="4" w:space="0"/>
            </w:tcBorders>
            <w:vAlign w:val="center"/>
          </w:tcPr>
          <w:p w14:paraId="18D3602D">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69E51DD0">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二、外交支出</w:t>
            </w:r>
          </w:p>
        </w:tc>
        <w:tc>
          <w:tcPr>
            <w:tcW w:w="474" w:type="dxa"/>
            <w:tcBorders>
              <w:bottom w:val="single" w:color="000000" w:sz="4" w:space="0"/>
              <w:right w:val="single" w:color="000000" w:sz="4" w:space="0"/>
            </w:tcBorders>
            <w:shd w:val="clear" w:color="auto" w:fill="C0C0C0"/>
            <w:vAlign w:val="center"/>
          </w:tcPr>
          <w:p w14:paraId="2D4A07E7">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33</w:t>
            </w:r>
          </w:p>
        </w:tc>
        <w:tc>
          <w:tcPr>
            <w:tcW w:w="1228" w:type="dxa"/>
            <w:tcBorders>
              <w:bottom w:val="single" w:color="000000" w:sz="4" w:space="0"/>
              <w:right w:val="single" w:color="000000" w:sz="4" w:space="0"/>
            </w:tcBorders>
            <w:vAlign w:val="center"/>
          </w:tcPr>
          <w:p w14:paraId="58ECC1A4">
            <w:pPr>
              <w:snapToGrid w:val="0"/>
              <w:jc w:val="right"/>
              <w:rPr>
                <w:rFonts w:ascii="宋体" w:hAnsi="宋体" w:eastAsia="宋体" w:cs="宋体"/>
                <w:i w:val="0"/>
                <w:iCs w:val="0"/>
                <w:color w:val="auto"/>
                <w:sz w:val="22"/>
                <w:szCs w:val="22"/>
                <w:u w:val="none"/>
              </w:rPr>
            </w:pPr>
          </w:p>
        </w:tc>
      </w:tr>
      <w:tr w14:paraId="45396FD9">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4A7206F2">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三、国有资本经营预算财政拨款收入</w:t>
            </w:r>
          </w:p>
        </w:tc>
        <w:tc>
          <w:tcPr>
            <w:tcW w:w="241" w:type="dxa"/>
            <w:tcBorders>
              <w:bottom w:val="single" w:color="000000" w:sz="4" w:space="0"/>
              <w:right w:val="single" w:color="000000" w:sz="4" w:space="0"/>
            </w:tcBorders>
            <w:shd w:val="clear" w:color="auto" w:fill="C0C0C0"/>
            <w:vAlign w:val="center"/>
          </w:tcPr>
          <w:p w14:paraId="672FA2CE">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w:t>
            </w:r>
          </w:p>
        </w:tc>
        <w:tc>
          <w:tcPr>
            <w:tcW w:w="879" w:type="dxa"/>
            <w:tcBorders>
              <w:bottom w:val="single" w:color="000000" w:sz="4" w:space="0"/>
              <w:right w:val="single" w:color="000000" w:sz="4" w:space="0"/>
            </w:tcBorders>
            <w:vAlign w:val="center"/>
          </w:tcPr>
          <w:p w14:paraId="4D0E2B29">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51ECB57A">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三、国防支出</w:t>
            </w:r>
          </w:p>
        </w:tc>
        <w:tc>
          <w:tcPr>
            <w:tcW w:w="474" w:type="dxa"/>
            <w:tcBorders>
              <w:bottom w:val="single" w:color="000000" w:sz="4" w:space="0"/>
              <w:right w:val="single" w:color="000000" w:sz="4" w:space="0"/>
            </w:tcBorders>
            <w:shd w:val="clear" w:color="auto" w:fill="C0C0C0"/>
            <w:vAlign w:val="center"/>
          </w:tcPr>
          <w:p w14:paraId="582276EB">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34</w:t>
            </w:r>
          </w:p>
        </w:tc>
        <w:tc>
          <w:tcPr>
            <w:tcW w:w="1228" w:type="dxa"/>
            <w:tcBorders>
              <w:bottom w:val="single" w:color="000000" w:sz="4" w:space="0"/>
              <w:right w:val="single" w:color="000000" w:sz="4" w:space="0"/>
            </w:tcBorders>
            <w:vAlign w:val="center"/>
          </w:tcPr>
          <w:p w14:paraId="5F95A600">
            <w:pPr>
              <w:snapToGrid w:val="0"/>
              <w:jc w:val="right"/>
              <w:rPr>
                <w:rFonts w:ascii="宋体" w:hAnsi="宋体" w:eastAsia="宋体" w:cs="宋体"/>
                <w:i w:val="0"/>
                <w:iCs w:val="0"/>
                <w:color w:val="auto"/>
                <w:sz w:val="22"/>
                <w:szCs w:val="22"/>
                <w:u w:val="none"/>
              </w:rPr>
            </w:pPr>
          </w:p>
        </w:tc>
      </w:tr>
      <w:tr w14:paraId="2B91D0ED">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4932791F">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四、上级补助收入</w:t>
            </w:r>
          </w:p>
        </w:tc>
        <w:tc>
          <w:tcPr>
            <w:tcW w:w="241" w:type="dxa"/>
            <w:tcBorders>
              <w:bottom w:val="single" w:color="000000" w:sz="4" w:space="0"/>
              <w:right w:val="single" w:color="000000" w:sz="4" w:space="0"/>
            </w:tcBorders>
            <w:shd w:val="clear" w:color="auto" w:fill="C0C0C0"/>
            <w:vAlign w:val="center"/>
          </w:tcPr>
          <w:p w14:paraId="4EFB6B95">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w:t>
            </w:r>
          </w:p>
        </w:tc>
        <w:tc>
          <w:tcPr>
            <w:tcW w:w="879" w:type="dxa"/>
            <w:tcBorders>
              <w:bottom w:val="single" w:color="000000" w:sz="4" w:space="0"/>
              <w:right w:val="single" w:color="000000" w:sz="4" w:space="0"/>
            </w:tcBorders>
            <w:vAlign w:val="center"/>
          </w:tcPr>
          <w:p w14:paraId="5CA07237">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227274FE">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四、公共安全支出</w:t>
            </w:r>
          </w:p>
        </w:tc>
        <w:tc>
          <w:tcPr>
            <w:tcW w:w="474" w:type="dxa"/>
            <w:tcBorders>
              <w:bottom w:val="single" w:color="000000" w:sz="4" w:space="0"/>
              <w:right w:val="single" w:color="000000" w:sz="4" w:space="0"/>
            </w:tcBorders>
            <w:shd w:val="clear" w:color="auto" w:fill="C0C0C0"/>
            <w:vAlign w:val="center"/>
          </w:tcPr>
          <w:p w14:paraId="17D4EEF8">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35</w:t>
            </w:r>
          </w:p>
        </w:tc>
        <w:tc>
          <w:tcPr>
            <w:tcW w:w="1228" w:type="dxa"/>
            <w:tcBorders>
              <w:bottom w:val="single" w:color="000000" w:sz="4" w:space="0"/>
              <w:right w:val="single" w:color="000000" w:sz="4" w:space="0"/>
            </w:tcBorders>
            <w:vAlign w:val="center"/>
          </w:tcPr>
          <w:p w14:paraId="7DF8AD76">
            <w:pPr>
              <w:snapToGrid w:val="0"/>
              <w:jc w:val="right"/>
              <w:rPr>
                <w:rFonts w:ascii="宋体" w:hAnsi="宋体" w:eastAsia="宋体" w:cs="宋体"/>
                <w:i w:val="0"/>
                <w:iCs w:val="0"/>
                <w:color w:val="auto"/>
                <w:sz w:val="22"/>
                <w:szCs w:val="22"/>
                <w:u w:val="none"/>
              </w:rPr>
            </w:pPr>
          </w:p>
        </w:tc>
      </w:tr>
      <w:tr w14:paraId="733935F2">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31123203">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五、事业收入</w:t>
            </w:r>
          </w:p>
        </w:tc>
        <w:tc>
          <w:tcPr>
            <w:tcW w:w="241" w:type="dxa"/>
            <w:tcBorders>
              <w:bottom w:val="single" w:color="000000" w:sz="4" w:space="0"/>
              <w:right w:val="single" w:color="000000" w:sz="4" w:space="0"/>
            </w:tcBorders>
            <w:shd w:val="clear" w:color="auto" w:fill="C0C0C0"/>
            <w:vAlign w:val="center"/>
          </w:tcPr>
          <w:p w14:paraId="48B9338C">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5</w:t>
            </w:r>
          </w:p>
        </w:tc>
        <w:tc>
          <w:tcPr>
            <w:tcW w:w="879" w:type="dxa"/>
            <w:tcBorders>
              <w:bottom w:val="single" w:color="000000" w:sz="4" w:space="0"/>
              <w:right w:val="single" w:color="000000" w:sz="4" w:space="0"/>
            </w:tcBorders>
            <w:vAlign w:val="center"/>
          </w:tcPr>
          <w:p w14:paraId="08F6CAA3">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2638F430">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五、教育支出</w:t>
            </w:r>
          </w:p>
        </w:tc>
        <w:tc>
          <w:tcPr>
            <w:tcW w:w="474" w:type="dxa"/>
            <w:tcBorders>
              <w:bottom w:val="single" w:color="000000" w:sz="4" w:space="0"/>
              <w:right w:val="single" w:color="000000" w:sz="4" w:space="0"/>
            </w:tcBorders>
            <w:shd w:val="clear" w:color="auto" w:fill="C0C0C0"/>
            <w:vAlign w:val="center"/>
          </w:tcPr>
          <w:p w14:paraId="6A331E20">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36</w:t>
            </w:r>
          </w:p>
        </w:tc>
        <w:tc>
          <w:tcPr>
            <w:tcW w:w="1228" w:type="dxa"/>
            <w:tcBorders>
              <w:bottom w:val="single" w:color="000000" w:sz="4" w:space="0"/>
              <w:right w:val="single" w:color="000000" w:sz="4" w:space="0"/>
            </w:tcBorders>
            <w:vAlign w:val="center"/>
          </w:tcPr>
          <w:p w14:paraId="51FD4407">
            <w:pPr>
              <w:snapToGrid w:val="0"/>
              <w:jc w:val="right"/>
              <w:rPr>
                <w:rFonts w:ascii="宋体" w:hAnsi="宋体" w:eastAsia="宋体" w:cs="宋体"/>
                <w:i w:val="0"/>
                <w:iCs w:val="0"/>
                <w:color w:val="auto"/>
                <w:sz w:val="22"/>
                <w:szCs w:val="22"/>
                <w:u w:val="none"/>
              </w:rPr>
            </w:pPr>
          </w:p>
        </w:tc>
      </w:tr>
      <w:tr w14:paraId="690C5597">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17DAF297">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六、经营收入</w:t>
            </w:r>
          </w:p>
        </w:tc>
        <w:tc>
          <w:tcPr>
            <w:tcW w:w="241" w:type="dxa"/>
            <w:tcBorders>
              <w:bottom w:val="single" w:color="000000" w:sz="4" w:space="0"/>
              <w:right w:val="single" w:color="000000" w:sz="4" w:space="0"/>
            </w:tcBorders>
            <w:shd w:val="clear" w:color="auto" w:fill="C0C0C0"/>
            <w:vAlign w:val="center"/>
          </w:tcPr>
          <w:p w14:paraId="7964F06E">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w:t>
            </w:r>
          </w:p>
        </w:tc>
        <w:tc>
          <w:tcPr>
            <w:tcW w:w="879" w:type="dxa"/>
            <w:tcBorders>
              <w:bottom w:val="single" w:color="000000" w:sz="4" w:space="0"/>
              <w:right w:val="single" w:color="000000" w:sz="4" w:space="0"/>
            </w:tcBorders>
            <w:vAlign w:val="center"/>
          </w:tcPr>
          <w:p w14:paraId="3B7F6034">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0BA5BAA8">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六、科学技术支出</w:t>
            </w:r>
          </w:p>
        </w:tc>
        <w:tc>
          <w:tcPr>
            <w:tcW w:w="474" w:type="dxa"/>
            <w:tcBorders>
              <w:bottom w:val="single" w:color="000000" w:sz="4" w:space="0"/>
              <w:right w:val="single" w:color="000000" w:sz="4" w:space="0"/>
            </w:tcBorders>
            <w:shd w:val="clear" w:color="auto" w:fill="C0C0C0"/>
            <w:vAlign w:val="center"/>
          </w:tcPr>
          <w:p w14:paraId="502EC779">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37</w:t>
            </w:r>
          </w:p>
        </w:tc>
        <w:tc>
          <w:tcPr>
            <w:tcW w:w="1228" w:type="dxa"/>
            <w:tcBorders>
              <w:bottom w:val="single" w:color="000000" w:sz="4" w:space="0"/>
              <w:right w:val="single" w:color="000000" w:sz="4" w:space="0"/>
            </w:tcBorders>
            <w:vAlign w:val="center"/>
          </w:tcPr>
          <w:p w14:paraId="79ACB51A">
            <w:pPr>
              <w:snapToGrid w:val="0"/>
              <w:jc w:val="right"/>
              <w:rPr>
                <w:rFonts w:ascii="宋体" w:hAnsi="宋体" w:eastAsia="宋体" w:cs="宋体"/>
                <w:i w:val="0"/>
                <w:iCs w:val="0"/>
                <w:color w:val="auto"/>
                <w:sz w:val="22"/>
                <w:szCs w:val="22"/>
                <w:u w:val="none"/>
              </w:rPr>
            </w:pPr>
          </w:p>
        </w:tc>
      </w:tr>
      <w:tr w14:paraId="344CD84F">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01480D3F">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七、附属单位上缴收入</w:t>
            </w:r>
          </w:p>
        </w:tc>
        <w:tc>
          <w:tcPr>
            <w:tcW w:w="241" w:type="dxa"/>
            <w:tcBorders>
              <w:bottom w:val="single" w:color="000000" w:sz="4" w:space="0"/>
              <w:right w:val="single" w:color="000000" w:sz="4" w:space="0"/>
            </w:tcBorders>
            <w:shd w:val="clear" w:color="auto" w:fill="C0C0C0"/>
            <w:vAlign w:val="center"/>
          </w:tcPr>
          <w:p w14:paraId="255C117D">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7</w:t>
            </w:r>
          </w:p>
        </w:tc>
        <w:tc>
          <w:tcPr>
            <w:tcW w:w="879" w:type="dxa"/>
            <w:tcBorders>
              <w:bottom w:val="single" w:color="000000" w:sz="4" w:space="0"/>
              <w:right w:val="single" w:color="000000" w:sz="4" w:space="0"/>
            </w:tcBorders>
            <w:vAlign w:val="center"/>
          </w:tcPr>
          <w:p w14:paraId="1D86D5D0">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3ECF6DFB">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七、文化旅游体育与传媒支出</w:t>
            </w:r>
          </w:p>
        </w:tc>
        <w:tc>
          <w:tcPr>
            <w:tcW w:w="474" w:type="dxa"/>
            <w:tcBorders>
              <w:bottom w:val="single" w:color="000000" w:sz="4" w:space="0"/>
              <w:right w:val="single" w:color="000000" w:sz="4" w:space="0"/>
            </w:tcBorders>
            <w:shd w:val="clear" w:color="auto" w:fill="C0C0C0"/>
            <w:vAlign w:val="center"/>
          </w:tcPr>
          <w:p w14:paraId="72CC0E38">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38</w:t>
            </w:r>
          </w:p>
        </w:tc>
        <w:tc>
          <w:tcPr>
            <w:tcW w:w="1228" w:type="dxa"/>
            <w:tcBorders>
              <w:bottom w:val="single" w:color="000000" w:sz="4" w:space="0"/>
              <w:right w:val="single" w:color="000000" w:sz="4" w:space="0"/>
            </w:tcBorders>
            <w:vAlign w:val="center"/>
          </w:tcPr>
          <w:p w14:paraId="663DF5EC">
            <w:pPr>
              <w:snapToGrid w:val="0"/>
              <w:jc w:val="right"/>
              <w:rPr>
                <w:rFonts w:ascii="宋体" w:hAnsi="宋体" w:eastAsia="宋体" w:cs="宋体"/>
                <w:i w:val="0"/>
                <w:iCs w:val="0"/>
                <w:color w:val="auto"/>
                <w:sz w:val="22"/>
                <w:szCs w:val="22"/>
                <w:u w:val="none"/>
              </w:rPr>
            </w:pPr>
          </w:p>
        </w:tc>
      </w:tr>
      <w:tr w14:paraId="1290BDA7">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50D7CB10">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八、其他收入</w:t>
            </w:r>
          </w:p>
        </w:tc>
        <w:tc>
          <w:tcPr>
            <w:tcW w:w="241" w:type="dxa"/>
            <w:tcBorders>
              <w:bottom w:val="single" w:color="000000" w:sz="4" w:space="0"/>
              <w:right w:val="single" w:color="000000" w:sz="4" w:space="0"/>
            </w:tcBorders>
            <w:shd w:val="clear" w:color="auto" w:fill="C0C0C0"/>
            <w:vAlign w:val="center"/>
          </w:tcPr>
          <w:p w14:paraId="6533C606">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8</w:t>
            </w:r>
          </w:p>
        </w:tc>
        <w:tc>
          <w:tcPr>
            <w:tcW w:w="879" w:type="dxa"/>
            <w:tcBorders>
              <w:bottom w:val="single" w:color="000000" w:sz="4" w:space="0"/>
              <w:right w:val="single" w:color="000000" w:sz="4" w:space="0"/>
            </w:tcBorders>
            <w:vAlign w:val="center"/>
          </w:tcPr>
          <w:p w14:paraId="1F1A02C6">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7775F6F2">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八、社会保障和就业支出</w:t>
            </w:r>
          </w:p>
        </w:tc>
        <w:tc>
          <w:tcPr>
            <w:tcW w:w="474" w:type="dxa"/>
            <w:tcBorders>
              <w:bottom w:val="single" w:color="000000" w:sz="4" w:space="0"/>
              <w:right w:val="single" w:color="000000" w:sz="4" w:space="0"/>
            </w:tcBorders>
            <w:shd w:val="clear" w:color="auto" w:fill="C0C0C0"/>
            <w:vAlign w:val="center"/>
          </w:tcPr>
          <w:p w14:paraId="3B6F36E7">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39</w:t>
            </w:r>
          </w:p>
        </w:tc>
        <w:tc>
          <w:tcPr>
            <w:tcW w:w="1228" w:type="dxa"/>
            <w:tcBorders>
              <w:bottom w:val="single" w:color="000000" w:sz="4" w:space="0"/>
              <w:right w:val="single" w:color="000000" w:sz="4" w:space="0"/>
            </w:tcBorders>
            <w:vAlign w:val="center"/>
          </w:tcPr>
          <w:p w14:paraId="082725D8">
            <w:pPr>
              <w:keepNext w:val="0"/>
              <w:keepLines w:val="0"/>
              <w:widowControl/>
              <w:snapToGrid w:val="0"/>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9.76</w:t>
            </w:r>
          </w:p>
        </w:tc>
      </w:tr>
      <w:tr w14:paraId="122E5B35">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52E22975">
            <w:pPr>
              <w:snapToGrid w:val="0"/>
              <w:jc w:val="left"/>
              <w:rPr>
                <w:rFonts w:ascii="宋体" w:hAnsi="宋体" w:eastAsia="宋体" w:cs="宋体"/>
                <w:i w:val="0"/>
                <w:iCs w:val="0"/>
                <w:color w:val="auto"/>
                <w:sz w:val="22"/>
                <w:szCs w:val="22"/>
                <w:u w:val="none"/>
              </w:rPr>
            </w:pPr>
          </w:p>
        </w:tc>
        <w:tc>
          <w:tcPr>
            <w:tcW w:w="241" w:type="dxa"/>
            <w:tcBorders>
              <w:bottom w:val="single" w:color="000000" w:sz="4" w:space="0"/>
              <w:right w:val="single" w:color="000000" w:sz="4" w:space="0"/>
            </w:tcBorders>
            <w:shd w:val="clear" w:color="auto" w:fill="C0C0C0"/>
            <w:vAlign w:val="center"/>
          </w:tcPr>
          <w:p w14:paraId="2102749D">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9</w:t>
            </w:r>
          </w:p>
        </w:tc>
        <w:tc>
          <w:tcPr>
            <w:tcW w:w="879" w:type="dxa"/>
            <w:tcBorders>
              <w:bottom w:val="single" w:color="000000" w:sz="4" w:space="0"/>
              <w:right w:val="single" w:color="000000" w:sz="4" w:space="0"/>
            </w:tcBorders>
            <w:vAlign w:val="center"/>
          </w:tcPr>
          <w:p w14:paraId="6073BD63">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06376C36">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九、卫生健康支出</w:t>
            </w:r>
          </w:p>
        </w:tc>
        <w:tc>
          <w:tcPr>
            <w:tcW w:w="474" w:type="dxa"/>
            <w:tcBorders>
              <w:bottom w:val="single" w:color="000000" w:sz="4" w:space="0"/>
              <w:right w:val="single" w:color="000000" w:sz="4" w:space="0"/>
            </w:tcBorders>
            <w:shd w:val="clear" w:color="auto" w:fill="C0C0C0"/>
            <w:vAlign w:val="center"/>
          </w:tcPr>
          <w:p w14:paraId="765061CB">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40</w:t>
            </w:r>
          </w:p>
        </w:tc>
        <w:tc>
          <w:tcPr>
            <w:tcW w:w="1228" w:type="dxa"/>
            <w:tcBorders>
              <w:bottom w:val="single" w:color="000000" w:sz="4" w:space="0"/>
              <w:right w:val="single" w:color="000000" w:sz="4" w:space="0"/>
            </w:tcBorders>
            <w:vAlign w:val="center"/>
          </w:tcPr>
          <w:p w14:paraId="3851EEA1">
            <w:pPr>
              <w:keepNext w:val="0"/>
              <w:keepLines w:val="0"/>
              <w:widowControl/>
              <w:snapToGrid w:val="0"/>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4.84</w:t>
            </w:r>
          </w:p>
        </w:tc>
      </w:tr>
      <w:tr w14:paraId="0B59C85D">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1DF78E5C">
            <w:pPr>
              <w:snapToGrid w:val="0"/>
              <w:jc w:val="left"/>
              <w:rPr>
                <w:rFonts w:ascii="宋体" w:hAnsi="宋体" w:eastAsia="宋体" w:cs="宋体"/>
                <w:i w:val="0"/>
                <w:iCs w:val="0"/>
                <w:color w:val="auto"/>
                <w:sz w:val="22"/>
                <w:szCs w:val="22"/>
                <w:u w:val="none"/>
              </w:rPr>
            </w:pPr>
          </w:p>
        </w:tc>
        <w:tc>
          <w:tcPr>
            <w:tcW w:w="241" w:type="dxa"/>
            <w:tcBorders>
              <w:bottom w:val="single" w:color="000000" w:sz="4" w:space="0"/>
              <w:right w:val="single" w:color="000000" w:sz="4" w:space="0"/>
            </w:tcBorders>
            <w:shd w:val="clear" w:color="auto" w:fill="C0C0C0"/>
            <w:vAlign w:val="center"/>
          </w:tcPr>
          <w:p w14:paraId="225ED345">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10</w:t>
            </w:r>
          </w:p>
        </w:tc>
        <w:tc>
          <w:tcPr>
            <w:tcW w:w="879" w:type="dxa"/>
            <w:tcBorders>
              <w:bottom w:val="single" w:color="000000" w:sz="4" w:space="0"/>
              <w:right w:val="single" w:color="000000" w:sz="4" w:space="0"/>
            </w:tcBorders>
            <w:vAlign w:val="center"/>
          </w:tcPr>
          <w:p w14:paraId="0107A287">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627EFFFC">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十、节能环保支出</w:t>
            </w:r>
          </w:p>
        </w:tc>
        <w:tc>
          <w:tcPr>
            <w:tcW w:w="474" w:type="dxa"/>
            <w:tcBorders>
              <w:bottom w:val="single" w:color="000000" w:sz="4" w:space="0"/>
              <w:right w:val="single" w:color="000000" w:sz="4" w:space="0"/>
            </w:tcBorders>
            <w:shd w:val="clear" w:color="auto" w:fill="C0C0C0"/>
            <w:vAlign w:val="center"/>
          </w:tcPr>
          <w:p w14:paraId="1BC921F2">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41</w:t>
            </w:r>
          </w:p>
        </w:tc>
        <w:tc>
          <w:tcPr>
            <w:tcW w:w="1228" w:type="dxa"/>
            <w:tcBorders>
              <w:bottom w:val="single" w:color="000000" w:sz="4" w:space="0"/>
              <w:right w:val="single" w:color="000000" w:sz="4" w:space="0"/>
            </w:tcBorders>
            <w:vAlign w:val="center"/>
          </w:tcPr>
          <w:p w14:paraId="2D324175">
            <w:pPr>
              <w:snapToGrid w:val="0"/>
              <w:jc w:val="right"/>
              <w:rPr>
                <w:rFonts w:ascii="宋体" w:hAnsi="宋体" w:eastAsia="宋体" w:cs="宋体"/>
                <w:i w:val="0"/>
                <w:iCs w:val="0"/>
                <w:color w:val="auto"/>
                <w:sz w:val="22"/>
                <w:szCs w:val="22"/>
                <w:u w:val="none"/>
              </w:rPr>
            </w:pPr>
          </w:p>
        </w:tc>
      </w:tr>
      <w:tr w14:paraId="646DABF0">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62E769D8">
            <w:pPr>
              <w:snapToGrid w:val="0"/>
              <w:jc w:val="left"/>
              <w:rPr>
                <w:rFonts w:ascii="宋体" w:hAnsi="宋体" w:eastAsia="宋体" w:cs="宋体"/>
                <w:i w:val="0"/>
                <w:iCs w:val="0"/>
                <w:color w:val="auto"/>
                <w:sz w:val="22"/>
                <w:szCs w:val="22"/>
                <w:u w:val="none"/>
              </w:rPr>
            </w:pPr>
          </w:p>
        </w:tc>
        <w:tc>
          <w:tcPr>
            <w:tcW w:w="241" w:type="dxa"/>
            <w:tcBorders>
              <w:bottom w:val="single" w:color="000000" w:sz="4" w:space="0"/>
              <w:right w:val="single" w:color="000000" w:sz="4" w:space="0"/>
            </w:tcBorders>
            <w:shd w:val="clear" w:color="auto" w:fill="C0C0C0"/>
            <w:vAlign w:val="center"/>
          </w:tcPr>
          <w:p w14:paraId="650B7E09">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11</w:t>
            </w:r>
          </w:p>
        </w:tc>
        <w:tc>
          <w:tcPr>
            <w:tcW w:w="879" w:type="dxa"/>
            <w:tcBorders>
              <w:bottom w:val="single" w:color="000000" w:sz="4" w:space="0"/>
              <w:right w:val="single" w:color="000000" w:sz="4" w:space="0"/>
            </w:tcBorders>
            <w:vAlign w:val="center"/>
          </w:tcPr>
          <w:p w14:paraId="76D2F831">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0E8C6D9F">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十一、城乡社区支出</w:t>
            </w:r>
          </w:p>
        </w:tc>
        <w:tc>
          <w:tcPr>
            <w:tcW w:w="474" w:type="dxa"/>
            <w:tcBorders>
              <w:bottom w:val="single" w:color="000000" w:sz="4" w:space="0"/>
              <w:right w:val="single" w:color="000000" w:sz="4" w:space="0"/>
            </w:tcBorders>
            <w:shd w:val="clear" w:color="auto" w:fill="C0C0C0"/>
            <w:vAlign w:val="center"/>
          </w:tcPr>
          <w:p w14:paraId="156B9700">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42</w:t>
            </w:r>
          </w:p>
        </w:tc>
        <w:tc>
          <w:tcPr>
            <w:tcW w:w="1228" w:type="dxa"/>
            <w:tcBorders>
              <w:bottom w:val="single" w:color="000000" w:sz="4" w:space="0"/>
              <w:right w:val="single" w:color="000000" w:sz="4" w:space="0"/>
            </w:tcBorders>
            <w:vAlign w:val="center"/>
          </w:tcPr>
          <w:p w14:paraId="15D46BD2">
            <w:pPr>
              <w:snapToGrid w:val="0"/>
              <w:jc w:val="right"/>
              <w:rPr>
                <w:rFonts w:ascii="宋体" w:hAnsi="宋体" w:eastAsia="宋体" w:cs="宋体"/>
                <w:i w:val="0"/>
                <w:iCs w:val="0"/>
                <w:color w:val="auto"/>
                <w:sz w:val="22"/>
                <w:szCs w:val="22"/>
                <w:u w:val="none"/>
              </w:rPr>
            </w:pPr>
          </w:p>
        </w:tc>
      </w:tr>
      <w:tr w14:paraId="2F443BF5">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0B98C9A6">
            <w:pPr>
              <w:snapToGrid w:val="0"/>
              <w:jc w:val="left"/>
              <w:rPr>
                <w:rFonts w:ascii="宋体" w:hAnsi="宋体" w:eastAsia="宋体" w:cs="宋体"/>
                <w:i w:val="0"/>
                <w:iCs w:val="0"/>
                <w:color w:val="auto"/>
                <w:sz w:val="22"/>
                <w:szCs w:val="22"/>
                <w:u w:val="none"/>
              </w:rPr>
            </w:pPr>
          </w:p>
        </w:tc>
        <w:tc>
          <w:tcPr>
            <w:tcW w:w="241" w:type="dxa"/>
            <w:tcBorders>
              <w:bottom w:val="single" w:color="000000" w:sz="4" w:space="0"/>
              <w:right w:val="single" w:color="000000" w:sz="4" w:space="0"/>
            </w:tcBorders>
            <w:shd w:val="clear" w:color="auto" w:fill="C0C0C0"/>
            <w:vAlign w:val="center"/>
          </w:tcPr>
          <w:p w14:paraId="61005401">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12</w:t>
            </w:r>
          </w:p>
        </w:tc>
        <w:tc>
          <w:tcPr>
            <w:tcW w:w="879" w:type="dxa"/>
            <w:tcBorders>
              <w:bottom w:val="single" w:color="000000" w:sz="4" w:space="0"/>
              <w:right w:val="single" w:color="000000" w:sz="4" w:space="0"/>
            </w:tcBorders>
            <w:vAlign w:val="center"/>
          </w:tcPr>
          <w:p w14:paraId="4721434B">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78FF3500">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十二、农林水支出</w:t>
            </w:r>
          </w:p>
        </w:tc>
        <w:tc>
          <w:tcPr>
            <w:tcW w:w="474" w:type="dxa"/>
            <w:tcBorders>
              <w:bottom w:val="single" w:color="000000" w:sz="4" w:space="0"/>
              <w:right w:val="single" w:color="000000" w:sz="4" w:space="0"/>
            </w:tcBorders>
            <w:shd w:val="clear" w:color="auto" w:fill="C0C0C0"/>
            <w:vAlign w:val="center"/>
          </w:tcPr>
          <w:p w14:paraId="0C08CD96">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43</w:t>
            </w:r>
          </w:p>
        </w:tc>
        <w:tc>
          <w:tcPr>
            <w:tcW w:w="1228" w:type="dxa"/>
            <w:tcBorders>
              <w:bottom w:val="single" w:color="000000" w:sz="4" w:space="0"/>
              <w:right w:val="single" w:color="000000" w:sz="4" w:space="0"/>
            </w:tcBorders>
            <w:vAlign w:val="center"/>
          </w:tcPr>
          <w:p w14:paraId="2BCB96CD">
            <w:pPr>
              <w:snapToGrid w:val="0"/>
              <w:jc w:val="right"/>
              <w:rPr>
                <w:rFonts w:ascii="宋体" w:hAnsi="宋体" w:eastAsia="宋体" w:cs="宋体"/>
                <w:i w:val="0"/>
                <w:iCs w:val="0"/>
                <w:color w:val="auto"/>
                <w:sz w:val="22"/>
                <w:szCs w:val="22"/>
                <w:u w:val="none"/>
              </w:rPr>
            </w:pPr>
          </w:p>
        </w:tc>
      </w:tr>
      <w:tr w14:paraId="74BF320F">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12719679">
            <w:pPr>
              <w:snapToGrid w:val="0"/>
              <w:jc w:val="left"/>
              <w:rPr>
                <w:rFonts w:ascii="宋体" w:hAnsi="宋体" w:eastAsia="宋体" w:cs="宋体"/>
                <w:i w:val="0"/>
                <w:iCs w:val="0"/>
                <w:color w:val="auto"/>
                <w:sz w:val="22"/>
                <w:szCs w:val="22"/>
                <w:u w:val="none"/>
              </w:rPr>
            </w:pPr>
          </w:p>
        </w:tc>
        <w:tc>
          <w:tcPr>
            <w:tcW w:w="241" w:type="dxa"/>
            <w:tcBorders>
              <w:bottom w:val="single" w:color="000000" w:sz="4" w:space="0"/>
              <w:right w:val="single" w:color="000000" w:sz="4" w:space="0"/>
            </w:tcBorders>
            <w:shd w:val="clear" w:color="auto" w:fill="C0C0C0"/>
            <w:vAlign w:val="center"/>
          </w:tcPr>
          <w:p w14:paraId="75CB2998">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13</w:t>
            </w:r>
          </w:p>
        </w:tc>
        <w:tc>
          <w:tcPr>
            <w:tcW w:w="879" w:type="dxa"/>
            <w:tcBorders>
              <w:bottom w:val="single" w:color="000000" w:sz="4" w:space="0"/>
              <w:right w:val="single" w:color="000000" w:sz="4" w:space="0"/>
            </w:tcBorders>
            <w:vAlign w:val="center"/>
          </w:tcPr>
          <w:p w14:paraId="2D329BD0">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0DDC42AB">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十三、交通运输支出</w:t>
            </w:r>
          </w:p>
        </w:tc>
        <w:tc>
          <w:tcPr>
            <w:tcW w:w="474" w:type="dxa"/>
            <w:tcBorders>
              <w:bottom w:val="single" w:color="000000" w:sz="4" w:space="0"/>
              <w:right w:val="single" w:color="000000" w:sz="4" w:space="0"/>
            </w:tcBorders>
            <w:shd w:val="clear" w:color="auto" w:fill="C0C0C0"/>
            <w:vAlign w:val="center"/>
          </w:tcPr>
          <w:p w14:paraId="3F09EF49">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44</w:t>
            </w:r>
          </w:p>
        </w:tc>
        <w:tc>
          <w:tcPr>
            <w:tcW w:w="1228" w:type="dxa"/>
            <w:tcBorders>
              <w:bottom w:val="single" w:color="000000" w:sz="4" w:space="0"/>
              <w:right w:val="single" w:color="000000" w:sz="4" w:space="0"/>
            </w:tcBorders>
            <w:vAlign w:val="center"/>
          </w:tcPr>
          <w:p w14:paraId="1DC461E2">
            <w:pPr>
              <w:snapToGrid w:val="0"/>
              <w:jc w:val="right"/>
              <w:rPr>
                <w:rFonts w:ascii="宋体" w:hAnsi="宋体" w:eastAsia="宋体" w:cs="宋体"/>
                <w:i w:val="0"/>
                <w:iCs w:val="0"/>
                <w:color w:val="auto"/>
                <w:sz w:val="22"/>
                <w:szCs w:val="22"/>
                <w:u w:val="none"/>
              </w:rPr>
            </w:pPr>
          </w:p>
        </w:tc>
      </w:tr>
      <w:tr w14:paraId="40302690">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542E9788">
            <w:pPr>
              <w:snapToGrid w:val="0"/>
              <w:jc w:val="left"/>
              <w:rPr>
                <w:rFonts w:ascii="宋体" w:hAnsi="宋体" w:eastAsia="宋体" w:cs="宋体"/>
                <w:i w:val="0"/>
                <w:iCs w:val="0"/>
                <w:color w:val="auto"/>
                <w:sz w:val="22"/>
                <w:szCs w:val="22"/>
                <w:u w:val="none"/>
              </w:rPr>
            </w:pPr>
          </w:p>
        </w:tc>
        <w:tc>
          <w:tcPr>
            <w:tcW w:w="241" w:type="dxa"/>
            <w:tcBorders>
              <w:bottom w:val="single" w:color="000000" w:sz="4" w:space="0"/>
              <w:right w:val="single" w:color="000000" w:sz="4" w:space="0"/>
            </w:tcBorders>
            <w:shd w:val="clear" w:color="auto" w:fill="C0C0C0"/>
            <w:vAlign w:val="center"/>
          </w:tcPr>
          <w:p w14:paraId="5EF3764E">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14</w:t>
            </w:r>
          </w:p>
        </w:tc>
        <w:tc>
          <w:tcPr>
            <w:tcW w:w="879" w:type="dxa"/>
            <w:tcBorders>
              <w:bottom w:val="single" w:color="000000" w:sz="4" w:space="0"/>
              <w:right w:val="single" w:color="000000" w:sz="4" w:space="0"/>
            </w:tcBorders>
            <w:vAlign w:val="center"/>
          </w:tcPr>
          <w:p w14:paraId="70397EE3">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7FB5B590">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十四、资源勘探工业信息等支出</w:t>
            </w:r>
          </w:p>
        </w:tc>
        <w:tc>
          <w:tcPr>
            <w:tcW w:w="474" w:type="dxa"/>
            <w:tcBorders>
              <w:bottom w:val="single" w:color="000000" w:sz="4" w:space="0"/>
              <w:right w:val="single" w:color="000000" w:sz="4" w:space="0"/>
            </w:tcBorders>
            <w:shd w:val="clear" w:color="auto" w:fill="C0C0C0"/>
            <w:vAlign w:val="center"/>
          </w:tcPr>
          <w:p w14:paraId="264E85BE">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45</w:t>
            </w:r>
          </w:p>
        </w:tc>
        <w:tc>
          <w:tcPr>
            <w:tcW w:w="1228" w:type="dxa"/>
            <w:tcBorders>
              <w:bottom w:val="single" w:color="000000" w:sz="4" w:space="0"/>
              <w:right w:val="single" w:color="000000" w:sz="4" w:space="0"/>
            </w:tcBorders>
            <w:vAlign w:val="center"/>
          </w:tcPr>
          <w:p w14:paraId="7A8EE046">
            <w:pPr>
              <w:snapToGrid w:val="0"/>
              <w:jc w:val="right"/>
              <w:rPr>
                <w:rFonts w:ascii="宋体" w:hAnsi="宋体" w:eastAsia="宋体" w:cs="宋体"/>
                <w:i w:val="0"/>
                <w:iCs w:val="0"/>
                <w:color w:val="auto"/>
                <w:sz w:val="22"/>
                <w:szCs w:val="22"/>
                <w:u w:val="none"/>
              </w:rPr>
            </w:pPr>
          </w:p>
        </w:tc>
      </w:tr>
      <w:tr w14:paraId="3B84B125">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77659FA8">
            <w:pPr>
              <w:snapToGrid w:val="0"/>
              <w:jc w:val="left"/>
              <w:rPr>
                <w:rFonts w:ascii="宋体" w:hAnsi="宋体" w:eastAsia="宋体" w:cs="宋体"/>
                <w:i w:val="0"/>
                <w:iCs w:val="0"/>
                <w:color w:val="auto"/>
                <w:sz w:val="22"/>
                <w:szCs w:val="22"/>
                <w:u w:val="none"/>
              </w:rPr>
            </w:pPr>
          </w:p>
        </w:tc>
        <w:tc>
          <w:tcPr>
            <w:tcW w:w="241" w:type="dxa"/>
            <w:tcBorders>
              <w:bottom w:val="single" w:color="000000" w:sz="4" w:space="0"/>
              <w:right w:val="single" w:color="000000" w:sz="4" w:space="0"/>
            </w:tcBorders>
            <w:shd w:val="clear" w:color="auto" w:fill="C0C0C0"/>
            <w:vAlign w:val="center"/>
          </w:tcPr>
          <w:p w14:paraId="084478C8">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15</w:t>
            </w:r>
          </w:p>
        </w:tc>
        <w:tc>
          <w:tcPr>
            <w:tcW w:w="879" w:type="dxa"/>
            <w:tcBorders>
              <w:bottom w:val="single" w:color="000000" w:sz="4" w:space="0"/>
              <w:right w:val="single" w:color="000000" w:sz="4" w:space="0"/>
            </w:tcBorders>
            <w:vAlign w:val="center"/>
          </w:tcPr>
          <w:p w14:paraId="2DA988F5">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08BF49A3">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十五、商业服务业等支出</w:t>
            </w:r>
          </w:p>
        </w:tc>
        <w:tc>
          <w:tcPr>
            <w:tcW w:w="474" w:type="dxa"/>
            <w:tcBorders>
              <w:bottom w:val="single" w:color="000000" w:sz="4" w:space="0"/>
              <w:right w:val="single" w:color="000000" w:sz="4" w:space="0"/>
            </w:tcBorders>
            <w:shd w:val="clear" w:color="auto" w:fill="C0C0C0"/>
            <w:vAlign w:val="center"/>
          </w:tcPr>
          <w:p w14:paraId="5E88B966">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46</w:t>
            </w:r>
          </w:p>
        </w:tc>
        <w:tc>
          <w:tcPr>
            <w:tcW w:w="1228" w:type="dxa"/>
            <w:tcBorders>
              <w:bottom w:val="single" w:color="000000" w:sz="4" w:space="0"/>
              <w:right w:val="single" w:color="000000" w:sz="4" w:space="0"/>
            </w:tcBorders>
            <w:vAlign w:val="center"/>
          </w:tcPr>
          <w:p w14:paraId="2B017780">
            <w:pPr>
              <w:snapToGrid w:val="0"/>
              <w:jc w:val="right"/>
              <w:rPr>
                <w:rFonts w:ascii="宋体" w:hAnsi="宋体" w:eastAsia="宋体" w:cs="宋体"/>
                <w:i w:val="0"/>
                <w:iCs w:val="0"/>
                <w:color w:val="auto"/>
                <w:sz w:val="22"/>
                <w:szCs w:val="22"/>
                <w:u w:val="none"/>
              </w:rPr>
            </w:pPr>
          </w:p>
        </w:tc>
      </w:tr>
      <w:tr w14:paraId="27F8B98A">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6CB99AA8">
            <w:pPr>
              <w:snapToGrid w:val="0"/>
              <w:jc w:val="left"/>
              <w:rPr>
                <w:rFonts w:ascii="宋体" w:hAnsi="宋体" w:eastAsia="宋体" w:cs="宋体"/>
                <w:i w:val="0"/>
                <w:iCs w:val="0"/>
                <w:color w:val="auto"/>
                <w:sz w:val="22"/>
                <w:szCs w:val="22"/>
                <w:u w:val="none"/>
              </w:rPr>
            </w:pPr>
          </w:p>
        </w:tc>
        <w:tc>
          <w:tcPr>
            <w:tcW w:w="241" w:type="dxa"/>
            <w:tcBorders>
              <w:bottom w:val="single" w:color="000000" w:sz="4" w:space="0"/>
              <w:right w:val="single" w:color="000000" w:sz="4" w:space="0"/>
            </w:tcBorders>
            <w:shd w:val="clear" w:color="auto" w:fill="C0C0C0"/>
            <w:vAlign w:val="center"/>
          </w:tcPr>
          <w:p w14:paraId="6094511E">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16</w:t>
            </w:r>
          </w:p>
        </w:tc>
        <w:tc>
          <w:tcPr>
            <w:tcW w:w="879" w:type="dxa"/>
            <w:tcBorders>
              <w:bottom w:val="single" w:color="000000" w:sz="4" w:space="0"/>
              <w:right w:val="single" w:color="000000" w:sz="4" w:space="0"/>
            </w:tcBorders>
            <w:vAlign w:val="center"/>
          </w:tcPr>
          <w:p w14:paraId="6425CBEE">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4E06CEF2">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十六、金融支出</w:t>
            </w:r>
          </w:p>
        </w:tc>
        <w:tc>
          <w:tcPr>
            <w:tcW w:w="474" w:type="dxa"/>
            <w:tcBorders>
              <w:bottom w:val="single" w:color="000000" w:sz="4" w:space="0"/>
              <w:right w:val="single" w:color="000000" w:sz="4" w:space="0"/>
            </w:tcBorders>
            <w:shd w:val="clear" w:color="auto" w:fill="C0C0C0"/>
            <w:vAlign w:val="center"/>
          </w:tcPr>
          <w:p w14:paraId="2AD60DC7">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47</w:t>
            </w:r>
          </w:p>
        </w:tc>
        <w:tc>
          <w:tcPr>
            <w:tcW w:w="1228" w:type="dxa"/>
            <w:tcBorders>
              <w:bottom w:val="single" w:color="000000" w:sz="4" w:space="0"/>
              <w:right w:val="single" w:color="000000" w:sz="4" w:space="0"/>
            </w:tcBorders>
            <w:vAlign w:val="center"/>
          </w:tcPr>
          <w:p w14:paraId="61F22639">
            <w:pPr>
              <w:snapToGrid w:val="0"/>
              <w:jc w:val="right"/>
              <w:rPr>
                <w:rFonts w:ascii="宋体" w:hAnsi="宋体" w:eastAsia="宋体" w:cs="宋体"/>
                <w:i w:val="0"/>
                <w:iCs w:val="0"/>
                <w:color w:val="auto"/>
                <w:sz w:val="22"/>
                <w:szCs w:val="22"/>
                <w:u w:val="none"/>
              </w:rPr>
            </w:pPr>
          </w:p>
        </w:tc>
      </w:tr>
      <w:tr w14:paraId="49ABDF26">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7289E40E">
            <w:pPr>
              <w:snapToGrid w:val="0"/>
              <w:jc w:val="left"/>
              <w:rPr>
                <w:rFonts w:ascii="宋体" w:hAnsi="宋体" w:eastAsia="宋体" w:cs="宋体"/>
                <w:i w:val="0"/>
                <w:iCs w:val="0"/>
                <w:color w:val="auto"/>
                <w:sz w:val="22"/>
                <w:szCs w:val="22"/>
                <w:u w:val="none"/>
              </w:rPr>
            </w:pPr>
          </w:p>
        </w:tc>
        <w:tc>
          <w:tcPr>
            <w:tcW w:w="241" w:type="dxa"/>
            <w:tcBorders>
              <w:bottom w:val="single" w:color="000000" w:sz="4" w:space="0"/>
              <w:right w:val="single" w:color="000000" w:sz="4" w:space="0"/>
            </w:tcBorders>
            <w:shd w:val="clear" w:color="auto" w:fill="C0C0C0"/>
            <w:vAlign w:val="center"/>
          </w:tcPr>
          <w:p w14:paraId="7212DA31">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17</w:t>
            </w:r>
          </w:p>
        </w:tc>
        <w:tc>
          <w:tcPr>
            <w:tcW w:w="879" w:type="dxa"/>
            <w:tcBorders>
              <w:bottom w:val="single" w:color="000000" w:sz="4" w:space="0"/>
              <w:right w:val="single" w:color="000000" w:sz="4" w:space="0"/>
            </w:tcBorders>
            <w:vAlign w:val="center"/>
          </w:tcPr>
          <w:p w14:paraId="5BE19F7C">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232161E0">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十七、援助其他地区支出</w:t>
            </w:r>
          </w:p>
        </w:tc>
        <w:tc>
          <w:tcPr>
            <w:tcW w:w="474" w:type="dxa"/>
            <w:tcBorders>
              <w:bottom w:val="single" w:color="000000" w:sz="4" w:space="0"/>
              <w:right w:val="single" w:color="000000" w:sz="4" w:space="0"/>
            </w:tcBorders>
            <w:shd w:val="clear" w:color="auto" w:fill="C0C0C0"/>
            <w:vAlign w:val="center"/>
          </w:tcPr>
          <w:p w14:paraId="24243580">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48</w:t>
            </w:r>
          </w:p>
        </w:tc>
        <w:tc>
          <w:tcPr>
            <w:tcW w:w="1228" w:type="dxa"/>
            <w:tcBorders>
              <w:bottom w:val="single" w:color="000000" w:sz="4" w:space="0"/>
              <w:right w:val="single" w:color="000000" w:sz="4" w:space="0"/>
            </w:tcBorders>
            <w:vAlign w:val="center"/>
          </w:tcPr>
          <w:p w14:paraId="529136FA">
            <w:pPr>
              <w:snapToGrid w:val="0"/>
              <w:jc w:val="right"/>
              <w:rPr>
                <w:rFonts w:ascii="宋体" w:hAnsi="宋体" w:eastAsia="宋体" w:cs="宋体"/>
                <w:i w:val="0"/>
                <w:iCs w:val="0"/>
                <w:color w:val="auto"/>
                <w:sz w:val="22"/>
                <w:szCs w:val="22"/>
                <w:u w:val="none"/>
              </w:rPr>
            </w:pPr>
          </w:p>
        </w:tc>
      </w:tr>
      <w:tr w14:paraId="7D6D7488">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476E728F">
            <w:pPr>
              <w:snapToGrid w:val="0"/>
              <w:jc w:val="left"/>
              <w:rPr>
                <w:rFonts w:ascii="宋体" w:hAnsi="宋体" w:eastAsia="宋体" w:cs="宋体"/>
                <w:i w:val="0"/>
                <w:iCs w:val="0"/>
                <w:color w:val="auto"/>
                <w:sz w:val="22"/>
                <w:szCs w:val="22"/>
                <w:u w:val="none"/>
              </w:rPr>
            </w:pPr>
          </w:p>
        </w:tc>
        <w:tc>
          <w:tcPr>
            <w:tcW w:w="241" w:type="dxa"/>
            <w:tcBorders>
              <w:bottom w:val="single" w:color="000000" w:sz="4" w:space="0"/>
              <w:right w:val="single" w:color="000000" w:sz="4" w:space="0"/>
            </w:tcBorders>
            <w:shd w:val="clear" w:color="auto" w:fill="C0C0C0"/>
            <w:vAlign w:val="center"/>
          </w:tcPr>
          <w:p w14:paraId="7FC58940">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18</w:t>
            </w:r>
          </w:p>
        </w:tc>
        <w:tc>
          <w:tcPr>
            <w:tcW w:w="879" w:type="dxa"/>
            <w:tcBorders>
              <w:bottom w:val="single" w:color="000000" w:sz="4" w:space="0"/>
              <w:right w:val="single" w:color="000000" w:sz="4" w:space="0"/>
            </w:tcBorders>
            <w:vAlign w:val="center"/>
          </w:tcPr>
          <w:p w14:paraId="44BD4C7A">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6B7FEE15">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十八、自然资源海洋气象等支出</w:t>
            </w:r>
          </w:p>
        </w:tc>
        <w:tc>
          <w:tcPr>
            <w:tcW w:w="474" w:type="dxa"/>
            <w:tcBorders>
              <w:bottom w:val="single" w:color="000000" w:sz="4" w:space="0"/>
              <w:right w:val="single" w:color="000000" w:sz="4" w:space="0"/>
            </w:tcBorders>
            <w:shd w:val="clear" w:color="auto" w:fill="C0C0C0"/>
            <w:vAlign w:val="center"/>
          </w:tcPr>
          <w:p w14:paraId="28D0B680">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49</w:t>
            </w:r>
          </w:p>
        </w:tc>
        <w:tc>
          <w:tcPr>
            <w:tcW w:w="1228" w:type="dxa"/>
            <w:tcBorders>
              <w:bottom w:val="single" w:color="000000" w:sz="4" w:space="0"/>
              <w:right w:val="single" w:color="000000" w:sz="4" w:space="0"/>
            </w:tcBorders>
            <w:vAlign w:val="center"/>
          </w:tcPr>
          <w:p w14:paraId="4549B2A8">
            <w:pPr>
              <w:snapToGrid w:val="0"/>
              <w:jc w:val="right"/>
              <w:rPr>
                <w:rFonts w:ascii="宋体" w:hAnsi="宋体" w:eastAsia="宋体" w:cs="宋体"/>
                <w:i w:val="0"/>
                <w:iCs w:val="0"/>
                <w:color w:val="auto"/>
                <w:sz w:val="22"/>
                <w:szCs w:val="22"/>
                <w:u w:val="none"/>
              </w:rPr>
            </w:pPr>
          </w:p>
        </w:tc>
      </w:tr>
      <w:tr w14:paraId="25859F43">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08306BD8">
            <w:pPr>
              <w:snapToGrid w:val="0"/>
              <w:jc w:val="left"/>
              <w:rPr>
                <w:rFonts w:ascii="宋体" w:hAnsi="宋体" w:eastAsia="宋体" w:cs="宋体"/>
                <w:i w:val="0"/>
                <w:iCs w:val="0"/>
                <w:color w:val="auto"/>
                <w:sz w:val="22"/>
                <w:szCs w:val="22"/>
                <w:u w:val="none"/>
              </w:rPr>
            </w:pPr>
          </w:p>
        </w:tc>
        <w:tc>
          <w:tcPr>
            <w:tcW w:w="241" w:type="dxa"/>
            <w:tcBorders>
              <w:bottom w:val="single" w:color="000000" w:sz="4" w:space="0"/>
              <w:right w:val="single" w:color="000000" w:sz="4" w:space="0"/>
            </w:tcBorders>
            <w:shd w:val="clear" w:color="auto" w:fill="C0C0C0"/>
            <w:vAlign w:val="center"/>
          </w:tcPr>
          <w:p w14:paraId="7554AA8C">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19</w:t>
            </w:r>
          </w:p>
        </w:tc>
        <w:tc>
          <w:tcPr>
            <w:tcW w:w="879" w:type="dxa"/>
            <w:tcBorders>
              <w:bottom w:val="single" w:color="000000" w:sz="4" w:space="0"/>
              <w:right w:val="single" w:color="000000" w:sz="4" w:space="0"/>
            </w:tcBorders>
            <w:vAlign w:val="center"/>
          </w:tcPr>
          <w:p w14:paraId="4EBD3DB6">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40E6EC04">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十九、住房保障支出</w:t>
            </w:r>
          </w:p>
        </w:tc>
        <w:tc>
          <w:tcPr>
            <w:tcW w:w="474" w:type="dxa"/>
            <w:tcBorders>
              <w:bottom w:val="single" w:color="000000" w:sz="4" w:space="0"/>
              <w:right w:val="single" w:color="000000" w:sz="4" w:space="0"/>
            </w:tcBorders>
            <w:shd w:val="clear" w:color="auto" w:fill="C0C0C0"/>
            <w:vAlign w:val="center"/>
          </w:tcPr>
          <w:p w14:paraId="1E959C82">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50</w:t>
            </w:r>
          </w:p>
        </w:tc>
        <w:tc>
          <w:tcPr>
            <w:tcW w:w="1228" w:type="dxa"/>
            <w:tcBorders>
              <w:bottom w:val="single" w:color="000000" w:sz="4" w:space="0"/>
              <w:right w:val="single" w:color="000000" w:sz="4" w:space="0"/>
            </w:tcBorders>
            <w:vAlign w:val="center"/>
          </w:tcPr>
          <w:p w14:paraId="067B9241">
            <w:pPr>
              <w:keepNext w:val="0"/>
              <w:keepLines w:val="0"/>
              <w:widowControl/>
              <w:snapToGrid w:val="0"/>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6.1</w:t>
            </w:r>
          </w:p>
        </w:tc>
      </w:tr>
      <w:tr w14:paraId="409061C1">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5F6C689F">
            <w:pPr>
              <w:snapToGrid w:val="0"/>
              <w:jc w:val="left"/>
              <w:rPr>
                <w:rFonts w:ascii="宋体" w:hAnsi="宋体" w:eastAsia="宋体" w:cs="宋体"/>
                <w:i w:val="0"/>
                <w:iCs w:val="0"/>
                <w:color w:val="auto"/>
                <w:sz w:val="22"/>
                <w:szCs w:val="22"/>
                <w:u w:val="none"/>
              </w:rPr>
            </w:pPr>
          </w:p>
        </w:tc>
        <w:tc>
          <w:tcPr>
            <w:tcW w:w="241" w:type="dxa"/>
            <w:tcBorders>
              <w:bottom w:val="single" w:color="000000" w:sz="4" w:space="0"/>
              <w:right w:val="single" w:color="000000" w:sz="4" w:space="0"/>
            </w:tcBorders>
            <w:shd w:val="clear" w:color="auto" w:fill="C0C0C0"/>
            <w:vAlign w:val="center"/>
          </w:tcPr>
          <w:p w14:paraId="78282E56">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20</w:t>
            </w:r>
          </w:p>
        </w:tc>
        <w:tc>
          <w:tcPr>
            <w:tcW w:w="879" w:type="dxa"/>
            <w:tcBorders>
              <w:bottom w:val="single" w:color="000000" w:sz="4" w:space="0"/>
              <w:right w:val="single" w:color="000000" w:sz="4" w:space="0"/>
            </w:tcBorders>
            <w:vAlign w:val="center"/>
          </w:tcPr>
          <w:p w14:paraId="1CCB8BE9">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4F641872">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二十、粮油物资储备支出</w:t>
            </w:r>
          </w:p>
        </w:tc>
        <w:tc>
          <w:tcPr>
            <w:tcW w:w="474" w:type="dxa"/>
            <w:tcBorders>
              <w:bottom w:val="single" w:color="000000" w:sz="4" w:space="0"/>
              <w:right w:val="single" w:color="000000" w:sz="4" w:space="0"/>
            </w:tcBorders>
            <w:shd w:val="clear" w:color="auto" w:fill="C0C0C0"/>
            <w:vAlign w:val="center"/>
          </w:tcPr>
          <w:p w14:paraId="1D74B8C5">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51</w:t>
            </w:r>
          </w:p>
        </w:tc>
        <w:tc>
          <w:tcPr>
            <w:tcW w:w="1228" w:type="dxa"/>
            <w:tcBorders>
              <w:bottom w:val="single" w:color="000000" w:sz="4" w:space="0"/>
              <w:right w:val="single" w:color="000000" w:sz="4" w:space="0"/>
            </w:tcBorders>
            <w:vAlign w:val="center"/>
          </w:tcPr>
          <w:p w14:paraId="3B837807">
            <w:pPr>
              <w:snapToGrid w:val="0"/>
              <w:jc w:val="right"/>
              <w:rPr>
                <w:rFonts w:ascii="宋体" w:hAnsi="宋体" w:eastAsia="宋体" w:cs="宋体"/>
                <w:i w:val="0"/>
                <w:iCs w:val="0"/>
                <w:color w:val="auto"/>
                <w:sz w:val="22"/>
                <w:szCs w:val="22"/>
                <w:u w:val="none"/>
              </w:rPr>
            </w:pPr>
          </w:p>
        </w:tc>
      </w:tr>
      <w:tr w14:paraId="73D2C111">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621241A8">
            <w:pPr>
              <w:snapToGrid w:val="0"/>
              <w:jc w:val="left"/>
              <w:rPr>
                <w:rFonts w:ascii="宋体" w:hAnsi="宋体" w:eastAsia="宋体" w:cs="宋体"/>
                <w:i w:val="0"/>
                <w:iCs w:val="0"/>
                <w:color w:val="auto"/>
                <w:sz w:val="22"/>
                <w:szCs w:val="22"/>
                <w:u w:val="none"/>
              </w:rPr>
            </w:pPr>
          </w:p>
        </w:tc>
        <w:tc>
          <w:tcPr>
            <w:tcW w:w="241" w:type="dxa"/>
            <w:tcBorders>
              <w:bottom w:val="single" w:color="000000" w:sz="4" w:space="0"/>
              <w:right w:val="single" w:color="000000" w:sz="4" w:space="0"/>
            </w:tcBorders>
            <w:shd w:val="clear" w:color="auto" w:fill="C0C0C0"/>
            <w:vAlign w:val="center"/>
          </w:tcPr>
          <w:p w14:paraId="61A67CC4">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21</w:t>
            </w:r>
          </w:p>
        </w:tc>
        <w:tc>
          <w:tcPr>
            <w:tcW w:w="879" w:type="dxa"/>
            <w:tcBorders>
              <w:bottom w:val="single" w:color="000000" w:sz="4" w:space="0"/>
              <w:right w:val="single" w:color="000000" w:sz="4" w:space="0"/>
            </w:tcBorders>
            <w:vAlign w:val="center"/>
          </w:tcPr>
          <w:p w14:paraId="5E90E750">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192F3DCF">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二十一、国有资本经营预算支出</w:t>
            </w:r>
          </w:p>
        </w:tc>
        <w:tc>
          <w:tcPr>
            <w:tcW w:w="474" w:type="dxa"/>
            <w:tcBorders>
              <w:bottom w:val="single" w:color="000000" w:sz="4" w:space="0"/>
              <w:right w:val="single" w:color="000000" w:sz="4" w:space="0"/>
            </w:tcBorders>
            <w:shd w:val="clear" w:color="auto" w:fill="C0C0C0"/>
            <w:vAlign w:val="center"/>
          </w:tcPr>
          <w:p w14:paraId="2731C8EA">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52</w:t>
            </w:r>
          </w:p>
        </w:tc>
        <w:tc>
          <w:tcPr>
            <w:tcW w:w="1228" w:type="dxa"/>
            <w:tcBorders>
              <w:bottom w:val="single" w:color="000000" w:sz="4" w:space="0"/>
              <w:right w:val="single" w:color="000000" w:sz="4" w:space="0"/>
            </w:tcBorders>
            <w:vAlign w:val="center"/>
          </w:tcPr>
          <w:p w14:paraId="73003B95">
            <w:pPr>
              <w:snapToGrid w:val="0"/>
              <w:jc w:val="right"/>
              <w:rPr>
                <w:rFonts w:ascii="宋体" w:hAnsi="宋体" w:eastAsia="宋体" w:cs="宋体"/>
                <w:i w:val="0"/>
                <w:iCs w:val="0"/>
                <w:color w:val="auto"/>
                <w:sz w:val="22"/>
                <w:szCs w:val="22"/>
                <w:u w:val="none"/>
              </w:rPr>
            </w:pPr>
          </w:p>
        </w:tc>
      </w:tr>
      <w:tr w14:paraId="594DB8D9">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6944C4D3">
            <w:pPr>
              <w:snapToGrid w:val="0"/>
              <w:jc w:val="left"/>
              <w:rPr>
                <w:rFonts w:ascii="宋体" w:hAnsi="宋体" w:eastAsia="宋体" w:cs="宋体"/>
                <w:i w:val="0"/>
                <w:iCs w:val="0"/>
                <w:color w:val="auto"/>
                <w:sz w:val="22"/>
                <w:szCs w:val="22"/>
                <w:u w:val="none"/>
              </w:rPr>
            </w:pPr>
          </w:p>
        </w:tc>
        <w:tc>
          <w:tcPr>
            <w:tcW w:w="241" w:type="dxa"/>
            <w:tcBorders>
              <w:bottom w:val="single" w:color="000000" w:sz="4" w:space="0"/>
              <w:right w:val="single" w:color="000000" w:sz="4" w:space="0"/>
            </w:tcBorders>
            <w:shd w:val="clear" w:color="auto" w:fill="C0C0C0"/>
            <w:vAlign w:val="center"/>
          </w:tcPr>
          <w:p w14:paraId="2F8C2ADD">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22</w:t>
            </w:r>
          </w:p>
        </w:tc>
        <w:tc>
          <w:tcPr>
            <w:tcW w:w="879" w:type="dxa"/>
            <w:tcBorders>
              <w:bottom w:val="single" w:color="000000" w:sz="4" w:space="0"/>
              <w:right w:val="single" w:color="000000" w:sz="4" w:space="0"/>
            </w:tcBorders>
            <w:vAlign w:val="center"/>
          </w:tcPr>
          <w:p w14:paraId="7882A79C">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29513CEA">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二十二、灾害防治及应急管理支出</w:t>
            </w:r>
          </w:p>
        </w:tc>
        <w:tc>
          <w:tcPr>
            <w:tcW w:w="474" w:type="dxa"/>
            <w:tcBorders>
              <w:bottom w:val="single" w:color="000000" w:sz="4" w:space="0"/>
              <w:right w:val="single" w:color="000000" w:sz="4" w:space="0"/>
            </w:tcBorders>
            <w:shd w:val="clear" w:color="auto" w:fill="C0C0C0"/>
            <w:vAlign w:val="center"/>
          </w:tcPr>
          <w:p w14:paraId="297C61AF">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53</w:t>
            </w:r>
          </w:p>
        </w:tc>
        <w:tc>
          <w:tcPr>
            <w:tcW w:w="1228" w:type="dxa"/>
            <w:tcBorders>
              <w:bottom w:val="single" w:color="000000" w:sz="4" w:space="0"/>
              <w:right w:val="single" w:color="000000" w:sz="4" w:space="0"/>
            </w:tcBorders>
            <w:vAlign w:val="center"/>
          </w:tcPr>
          <w:p w14:paraId="0BBC916E">
            <w:pPr>
              <w:snapToGrid w:val="0"/>
              <w:jc w:val="right"/>
              <w:rPr>
                <w:rFonts w:ascii="宋体" w:hAnsi="宋体" w:eastAsia="宋体" w:cs="宋体"/>
                <w:i w:val="0"/>
                <w:iCs w:val="0"/>
                <w:color w:val="auto"/>
                <w:sz w:val="22"/>
                <w:szCs w:val="22"/>
                <w:u w:val="none"/>
              </w:rPr>
            </w:pPr>
          </w:p>
        </w:tc>
      </w:tr>
      <w:tr w14:paraId="2E5DCB4F">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56470572">
            <w:pPr>
              <w:snapToGrid w:val="0"/>
              <w:jc w:val="left"/>
              <w:rPr>
                <w:rFonts w:ascii="宋体" w:hAnsi="宋体" w:eastAsia="宋体" w:cs="宋体"/>
                <w:i w:val="0"/>
                <w:iCs w:val="0"/>
                <w:color w:val="auto"/>
                <w:sz w:val="22"/>
                <w:szCs w:val="22"/>
                <w:u w:val="none"/>
              </w:rPr>
            </w:pPr>
          </w:p>
        </w:tc>
        <w:tc>
          <w:tcPr>
            <w:tcW w:w="241" w:type="dxa"/>
            <w:tcBorders>
              <w:bottom w:val="single" w:color="000000" w:sz="4" w:space="0"/>
              <w:right w:val="single" w:color="000000" w:sz="4" w:space="0"/>
            </w:tcBorders>
            <w:shd w:val="clear" w:color="auto" w:fill="C0C0C0"/>
            <w:vAlign w:val="center"/>
          </w:tcPr>
          <w:p w14:paraId="1E1A7819">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23</w:t>
            </w:r>
          </w:p>
        </w:tc>
        <w:tc>
          <w:tcPr>
            <w:tcW w:w="879" w:type="dxa"/>
            <w:tcBorders>
              <w:bottom w:val="single" w:color="000000" w:sz="4" w:space="0"/>
              <w:right w:val="single" w:color="000000" w:sz="4" w:space="0"/>
            </w:tcBorders>
            <w:vAlign w:val="center"/>
          </w:tcPr>
          <w:p w14:paraId="7ECE1B0B">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5069FF07">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二十三、其他支出</w:t>
            </w:r>
          </w:p>
        </w:tc>
        <w:tc>
          <w:tcPr>
            <w:tcW w:w="474" w:type="dxa"/>
            <w:tcBorders>
              <w:bottom w:val="single" w:color="000000" w:sz="4" w:space="0"/>
              <w:right w:val="single" w:color="000000" w:sz="4" w:space="0"/>
            </w:tcBorders>
            <w:shd w:val="clear" w:color="auto" w:fill="C0C0C0"/>
            <w:vAlign w:val="center"/>
          </w:tcPr>
          <w:p w14:paraId="4DD03856">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54</w:t>
            </w:r>
          </w:p>
        </w:tc>
        <w:tc>
          <w:tcPr>
            <w:tcW w:w="1228" w:type="dxa"/>
            <w:tcBorders>
              <w:bottom w:val="single" w:color="000000" w:sz="4" w:space="0"/>
              <w:right w:val="single" w:color="000000" w:sz="4" w:space="0"/>
            </w:tcBorders>
            <w:vAlign w:val="center"/>
          </w:tcPr>
          <w:p w14:paraId="506952AA">
            <w:pPr>
              <w:snapToGrid w:val="0"/>
              <w:jc w:val="right"/>
              <w:rPr>
                <w:rFonts w:ascii="宋体" w:hAnsi="宋体" w:eastAsia="宋体" w:cs="宋体"/>
                <w:i w:val="0"/>
                <w:iCs w:val="0"/>
                <w:color w:val="auto"/>
                <w:sz w:val="22"/>
                <w:szCs w:val="22"/>
                <w:u w:val="none"/>
              </w:rPr>
            </w:pPr>
          </w:p>
        </w:tc>
      </w:tr>
      <w:tr w14:paraId="4D5C5270">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51F972CF">
            <w:pPr>
              <w:snapToGrid w:val="0"/>
              <w:jc w:val="center"/>
              <w:rPr>
                <w:rFonts w:ascii="宋体" w:hAnsi="宋体" w:eastAsia="宋体" w:cs="宋体"/>
                <w:b/>
                <w:bCs/>
                <w:i w:val="0"/>
                <w:iCs w:val="0"/>
                <w:color w:val="auto"/>
                <w:sz w:val="22"/>
                <w:szCs w:val="22"/>
                <w:u w:val="none"/>
              </w:rPr>
            </w:pPr>
          </w:p>
        </w:tc>
        <w:tc>
          <w:tcPr>
            <w:tcW w:w="241" w:type="dxa"/>
            <w:tcBorders>
              <w:bottom w:val="single" w:color="000000" w:sz="4" w:space="0"/>
              <w:right w:val="single" w:color="000000" w:sz="4" w:space="0"/>
            </w:tcBorders>
            <w:shd w:val="clear" w:color="auto" w:fill="C0C0C0"/>
            <w:vAlign w:val="center"/>
          </w:tcPr>
          <w:p w14:paraId="4DD877BB">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24</w:t>
            </w:r>
          </w:p>
        </w:tc>
        <w:tc>
          <w:tcPr>
            <w:tcW w:w="879" w:type="dxa"/>
            <w:tcBorders>
              <w:bottom w:val="single" w:color="000000" w:sz="4" w:space="0"/>
              <w:right w:val="single" w:color="000000" w:sz="4" w:space="0"/>
            </w:tcBorders>
            <w:vAlign w:val="center"/>
          </w:tcPr>
          <w:p w14:paraId="7D73C24D">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3B0B03C2">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二十四、债务还本支出</w:t>
            </w:r>
          </w:p>
        </w:tc>
        <w:tc>
          <w:tcPr>
            <w:tcW w:w="474" w:type="dxa"/>
            <w:tcBorders>
              <w:bottom w:val="single" w:color="000000" w:sz="4" w:space="0"/>
              <w:right w:val="single" w:color="000000" w:sz="4" w:space="0"/>
            </w:tcBorders>
            <w:shd w:val="clear" w:color="auto" w:fill="C0C0C0"/>
            <w:vAlign w:val="center"/>
          </w:tcPr>
          <w:p w14:paraId="10CD2AD7">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55</w:t>
            </w:r>
          </w:p>
        </w:tc>
        <w:tc>
          <w:tcPr>
            <w:tcW w:w="1228" w:type="dxa"/>
            <w:tcBorders>
              <w:bottom w:val="single" w:color="000000" w:sz="4" w:space="0"/>
              <w:right w:val="single" w:color="000000" w:sz="4" w:space="0"/>
            </w:tcBorders>
            <w:vAlign w:val="center"/>
          </w:tcPr>
          <w:p w14:paraId="1C485EAF">
            <w:pPr>
              <w:snapToGrid w:val="0"/>
              <w:jc w:val="right"/>
              <w:rPr>
                <w:rFonts w:ascii="宋体" w:hAnsi="宋体" w:eastAsia="宋体" w:cs="宋体"/>
                <w:i w:val="0"/>
                <w:iCs w:val="0"/>
                <w:color w:val="auto"/>
                <w:sz w:val="22"/>
                <w:szCs w:val="22"/>
                <w:u w:val="none"/>
              </w:rPr>
            </w:pPr>
          </w:p>
        </w:tc>
      </w:tr>
      <w:tr w14:paraId="37A4DA9A">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403109B5">
            <w:pPr>
              <w:snapToGrid w:val="0"/>
              <w:jc w:val="left"/>
              <w:rPr>
                <w:rFonts w:ascii="宋体" w:hAnsi="宋体" w:eastAsia="宋体" w:cs="宋体"/>
                <w:i w:val="0"/>
                <w:iCs w:val="0"/>
                <w:color w:val="auto"/>
                <w:sz w:val="22"/>
                <w:szCs w:val="22"/>
                <w:u w:val="none"/>
              </w:rPr>
            </w:pPr>
          </w:p>
        </w:tc>
        <w:tc>
          <w:tcPr>
            <w:tcW w:w="241" w:type="dxa"/>
            <w:tcBorders>
              <w:bottom w:val="single" w:color="000000" w:sz="4" w:space="0"/>
              <w:right w:val="single" w:color="000000" w:sz="4" w:space="0"/>
            </w:tcBorders>
            <w:shd w:val="clear" w:color="auto" w:fill="C0C0C0"/>
            <w:vAlign w:val="center"/>
          </w:tcPr>
          <w:p w14:paraId="4173AC04">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25</w:t>
            </w:r>
          </w:p>
        </w:tc>
        <w:tc>
          <w:tcPr>
            <w:tcW w:w="879" w:type="dxa"/>
            <w:tcBorders>
              <w:bottom w:val="single" w:color="000000" w:sz="4" w:space="0"/>
              <w:right w:val="single" w:color="000000" w:sz="4" w:space="0"/>
            </w:tcBorders>
            <w:vAlign w:val="center"/>
          </w:tcPr>
          <w:p w14:paraId="6AD27B1A">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0C28647B">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二十五、债务付息支出</w:t>
            </w:r>
          </w:p>
        </w:tc>
        <w:tc>
          <w:tcPr>
            <w:tcW w:w="474" w:type="dxa"/>
            <w:tcBorders>
              <w:bottom w:val="single" w:color="000000" w:sz="4" w:space="0"/>
              <w:right w:val="single" w:color="000000" w:sz="4" w:space="0"/>
            </w:tcBorders>
            <w:shd w:val="clear" w:color="auto" w:fill="C0C0C0"/>
            <w:vAlign w:val="center"/>
          </w:tcPr>
          <w:p w14:paraId="7AE000E5">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56</w:t>
            </w:r>
          </w:p>
        </w:tc>
        <w:tc>
          <w:tcPr>
            <w:tcW w:w="1228" w:type="dxa"/>
            <w:tcBorders>
              <w:bottom w:val="single" w:color="000000" w:sz="4" w:space="0"/>
              <w:right w:val="single" w:color="000000" w:sz="4" w:space="0"/>
            </w:tcBorders>
            <w:vAlign w:val="center"/>
          </w:tcPr>
          <w:p w14:paraId="2A89A1CB">
            <w:pPr>
              <w:snapToGrid w:val="0"/>
              <w:jc w:val="right"/>
              <w:rPr>
                <w:rFonts w:ascii="宋体" w:hAnsi="宋体" w:eastAsia="宋体" w:cs="宋体"/>
                <w:i w:val="0"/>
                <w:iCs w:val="0"/>
                <w:color w:val="auto"/>
                <w:sz w:val="22"/>
                <w:szCs w:val="22"/>
                <w:u w:val="none"/>
              </w:rPr>
            </w:pPr>
          </w:p>
        </w:tc>
      </w:tr>
      <w:tr w14:paraId="0E569006">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276E0174">
            <w:pPr>
              <w:snapToGrid w:val="0"/>
              <w:jc w:val="left"/>
              <w:rPr>
                <w:rFonts w:ascii="宋体" w:hAnsi="宋体" w:eastAsia="宋体" w:cs="宋体"/>
                <w:i w:val="0"/>
                <w:iCs w:val="0"/>
                <w:color w:val="auto"/>
                <w:sz w:val="22"/>
                <w:szCs w:val="22"/>
                <w:u w:val="none"/>
              </w:rPr>
            </w:pPr>
          </w:p>
        </w:tc>
        <w:tc>
          <w:tcPr>
            <w:tcW w:w="241" w:type="dxa"/>
            <w:tcBorders>
              <w:bottom w:val="single" w:color="000000" w:sz="4" w:space="0"/>
              <w:right w:val="single" w:color="000000" w:sz="4" w:space="0"/>
            </w:tcBorders>
            <w:shd w:val="clear" w:color="auto" w:fill="C0C0C0"/>
            <w:vAlign w:val="center"/>
          </w:tcPr>
          <w:p w14:paraId="61C961A5">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26</w:t>
            </w:r>
          </w:p>
        </w:tc>
        <w:tc>
          <w:tcPr>
            <w:tcW w:w="879" w:type="dxa"/>
            <w:tcBorders>
              <w:bottom w:val="single" w:color="000000" w:sz="4" w:space="0"/>
              <w:right w:val="single" w:color="000000" w:sz="4" w:space="0"/>
            </w:tcBorders>
            <w:vAlign w:val="center"/>
          </w:tcPr>
          <w:p w14:paraId="4451718E">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6460A673">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二十六、抗疫特别国债安排的支出</w:t>
            </w:r>
          </w:p>
        </w:tc>
        <w:tc>
          <w:tcPr>
            <w:tcW w:w="474" w:type="dxa"/>
            <w:tcBorders>
              <w:bottom w:val="single" w:color="000000" w:sz="4" w:space="0"/>
              <w:right w:val="single" w:color="000000" w:sz="4" w:space="0"/>
            </w:tcBorders>
            <w:shd w:val="clear" w:color="auto" w:fill="C0C0C0"/>
            <w:vAlign w:val="center"/>
          </w:tcPr>
          <w:p w14:paraId="388B460C">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57</w:t>
            </w:r>
          </w:p>
        </w:tc>
        <w:tc>
          <w:tcPr>
            <w:tcW w:w="1228" w:type="dxa"/>
            <w:tcBorders>
              <w:bottom w:val="single" w:color="000000" w:sz="4" w:space="0"/>
              <w:right w:val="single" w:color="000000" w:sz="4" w:space="0"/>
            </w:tcBorders>
            <w:vAlign w:val="center"/>
          </w:tcPr>
          <w:p w14:paraId="1A2743C7">
            <w:pPr>
              <w:snapToGrid w:val="0"/>
              <w:jc w:val="right"/>
              <w:rPr>
                <w:rFonts w:ascii="宋体" w:hAnsi="宋体" w:eastAsia="宋体" w:cs="宋体"/>
                <w:i w:val="0"/>
                <w:iCs w:val="0"/>
                <w:color w:val="auto"/>
                <w:sz w:val="22"/>
                <w:szCs w:val="22"/>
                <w:u w:val="none"/>
              </w:rPr>
            </w:pPr>
          </w:p>
        </w:tc>
      </w:tr>
      <w:tr w14:paraId="68F1D04C">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645C5DDA">
            <w:pPr>
              <w:keepNext w:val="0"/>
              <w:keepLines w:val="0"/>
              <w:widowControl/>
              <w:snapToGrid w:val="0"/>
              <w:jc w:val="center"/>
              <w:textAlignment w:val="center"/>
              <w:rPr>
                <w:rFonts w:ascii="宋体" w:hAnsi="宋体" w:eastAsia="宋体" w:cs="宋体"/>
                <w:b/>
                <w:bCs/>
                <w:i w:val="0"/>
                <w:iCs w:val="0"/>
                <w:color w:val="auto"/>
                <w:sz w:val="22"/>
                <w:szCs w:val="22"/>
                <w:u w:val="none"/>
              </w:rPr>
            </w:pPr>
            <w:r>
              <w:rPr>
                <w:rFonts w:ascii="宋体" w:hAnsi="宋体" w:cs="宋体"/>
                <w:b/>
                <w:i w:val="0"/>
                <w:iCs w:val="0"/>
                <w:color w:val="auto"/>
                <w:kern w:val="0"/>
                <w:sz w:val="22"/>
                <w:szCs w:val="22"/>
                <w:u w:val="none"/>
                <w:lang w:val="en-US" w:eastAsia="zh-CN" w:bidi="ar"/>
              </w:rPr>
              <w:t>本年收入合计</w:t>
            </w:r>
          </w:p>
        </w:tc>
        <w:tc>
          <w:tcPr>
            <w:tcW w:w="241" w:type="dxa"/>
            <w:tcBorders>
              <w:bottom w:val="single" w:color="000000" w:sz="4" w:space="0"/>
              <w:right w:val="single" w:color="000000" w:sz="4" w:space="0"/>
            </w:tcBorders>
            <w:shd w:val="clear" w:color="auto" w:fill="C0C0C0"/>
            <w:vAlign w:val="center"/>
          </w:tcPr>
          <w:p w14:paraId="19BDE280">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27</w:t>
            </w:r>
          </w:p>
        </w:tc>
        <w:tc>
          <w:tcPr>
            <w:tcW w:w="879" w:type="dxa"/>
            <w:tcBorders>
              <w:bottom w:val="single" w:color="000000" w:sz="4" w:space="0"/>
              <w:right w:val="single" w:color="000000" w:sz="4" w:space="0"/>
            </w:tcBorders>
            <w:vAlign w:val="center"/>
          </w:tcPr>
          <w:p w14:paraId="31E74C20">
            <w:pPr>
              <w:keepNext w:val="0"/>
              <w:keepLines w:val="0"/>
              <w:widowControl/>
              <w:snapToGrid w:val="0"/>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147.82</w:t>
            </w:r>
          </w:p>
        </w:tc>
        <w:tc>
          <w:tcPr>
            <w:tcW w:w="2720" w:type="dxa"/>
            <w:tcBorders>
              <w:bottom w:val="single" w:color="000000" w:sz="4" w:space="0"/>
              <w:right w:val="single" w:color="000000" w:sz="4" w:space="0"/>
            </w:tcBorders>
            <w:shd w:val="clear" w:color="auto" w:fill="C0C0C0"/>
            <w:vAlign w:val="center"/>
          </w:tcPr>
          <w:p w14:paraId="4B649388">
            <w:pPr>
              <w:keepNext w:val="0"/>
              <w:keepLines w:val="0"/>
              <w:widowControl/>
              <w:snapToGrid w:val="0"/>
              <w:jc w:val="center"/>
              <w:textAlignment w:val="center"/>
              <w:rPr>
                <w:rFonts w:ascii="宋体" w:hAnsi="宋体" w:eastAsia="宋体" w:cs="宋体"/>
                <w:b/>
                <w:bCs/>
                <w:i w:val="0"/>
                <w:iCs w:val="0"/>
                <w:color w:val="auto"/>
                <w:sz w:val="22"/>
                <w:szCs w:val="22"/>
                <w:u w:val="none"/>
              </w:rPr>
            </w:pPr>
            <w:r>
              <w:rPr>
                <w:rFonts w:ascii="宋体" w:hAnsi="宋体" w:cs="宋体"/>
                <w:b/>
                <w:i w:val="0"/>
                <w:iCs w:val="0"/>
                <w:color w:val="auto"/>
                <w:kern w:val="0"/>
                <w:sz w:val="22"/>
                <w:szCs w:val="22"/>
                <w:u w:val="none"/>
                <w:lang w:val="en-US" w:eastAsia="zh-CN" w:bidi="ar"/>
              </w:rPr>
              <w:t>本年支出合计</w:t>
            </w:r>
          </w:p>
        </w:tc>
        <w:tc>
          <w:tcPr>
            <w:tcW w:w="474" w:type="dxa"/>
            <w:tcBorders>
              <w:bottom w:val="single" w:color="000000" w:sz="4" w:space="0"/>
              <w:right w:val="single" w:color="000000" w:sz="4" w:space="0"/>
            </w:tcBorders>
            <w:shd w:val="clear" w:color="auto" w:fill="C0C0C0"/>
            <w:vAlign w:val="center"/>
          </w:tcPr>
          <w:p w14:paraId="752098BB">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58</w:t>
            </w:r>
          </w:p>
        </w:tc>
        <w:tc>
          <w:tcPr>
            <w:tcW w:w="1228" w:type="dxa"/>
            <w:tcBorders>
              <w:bottom w:val="single" w:color="000000" w:sz="4" w:space="0"/>
              <w:right w:val="single" w:color="000000" w:sz="4" w:space="0"/>
            </w:tcBorders>
            <w:vAlign w:val="center"/>
          </w:tcPr>
          <w:p w14:paraId="2F922BA6">
            <w:pPr>
              <w:keepNext w:val="0"/>
              <w:keepLines w:val="0"/>
              <w:widowControl/>
              <w:snapToGrid w:val="0"/>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147.82</w:t>
            </w:r>
          </w:p>
        </w:tc>
      </w:tr>
      <w:tr w14:paraId="4B517A48">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3D0245A6">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使用非财政拨款结余（含专用结余）</w:t>
            </w:r>
          </w:p>
        </w:tc>
        <w:tc>
          <w:tcPr>
            <w:tcW w:w="241" w:type="dxa"/>
            <w:tcBorders>
              <w:bottom w:val="single" w:color="000000" w:sz="4" w:space="0"/>
              <w:right w:val="single" w:color="000000" w:sz="4" w:space="0"/>
            </w:tcBorders>
            <w:shd w:val="clear" w:color="auto" w:fill="C0C0C0"/>
            <w:vAlign w:val="center"/>
          </w:tcPr>
          <w:p w14:paraId="6787A14A">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28</w:t>
            </w:r>
          </w:p>
        </w:tc>
        <w:tc>
          <w:tcPr>
            <w:tcW w:w="879" w:type="dxa"/>
            <w:tcBorders>
              <w:bottom w:val="single" w:color="000000" w:sz="4" w:space="0"/>
              <w:right w:val="single" w:color="000000" w:sz="4" w:space="0"/>
            </w:tcBorders>
            <w:vAlign w:val="center"/>
          </w:tcPr>
          <w:p w14:paraId="3FC22553">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6B84111A">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结余分配</w:t>
            </w:r>
          </w:p>
        </w:tc>
        <w:tc>
          <w:tcPr>
            <w:tcW w:w="474" w:type="dxa"/>
            <w:tcBorders>
              <w:bottom w:val="single" w:color="000000" w:sz="4" w:space="0"/>
              <w:right w:val="single" w:color="000000" w:sz="4" w:space="0"/>
            </w:tcBorders>
            <w:shd w:val="clear" w:color="auto" w:fill="C0C0C0"/>
            <w:vAlign w:val="center"/>
          </w:tcPr>
          <w:p w14:paraId="7014B9FF">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59</w:t>
            </w:r>
          </w:p>
        </w:tc>
        <w:tc>
          <w:tcPr>
            <w:tcW w:w="1228" w:type="dxa"/>
            <w:tcBorders>
              <w:bottom w:val="single" w:color="000000" w:sz="4" w:space="0"/>
              <w:right w:val="single" w:color="000000" w:sz="4" w:space="0"/>
            </w:tcBorders>
            <w:vAlign w:val="center"/>
          </w:tcPr>
          <w:p w14:paraId="39E683C8">
            <w:pPr>
              <w:snapToGrid w:val="0"/>
              <w:jc w:val="right"/>
              <w:rPr>
                <w:rFonts w:ascii="宋体" w:hAnsi="宋体" w:eastAsia="宋体" w:cs="宋体"/>
                <w:i w:val="0"/>
                <w:iCs w:val="0"/>
                <w:color w:val="auto"/>
                <w:sz w:val="22"/>
                <w:szCs w:val="22"/>
                <w:u w:val="none"/>
              </w:rPr>
            </w:pPr>
          </w:p>
        </w:tc>
      </w:tr>
      <w:tr w14:paraId="09D6BCFB">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25719F0B">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年初结转和结余</w:t>
            </w:r>
          </w:p>
        </w:tc>
        <w:tc>
          <w:tcPr>
            <w:tcW w:w="241" w:type="dxa"/>
            <w:tcBorders>
              <w:bottom w:val="single" w:color="000000" w:sz="4" w:space="0"/>
              <w:right w:val="single" w:color="000000" w:sz="4" w:space="0"/>
            </w:tcBorders>
            <w:shd w:val="clear" w:color="auto" w:fill="C0C0C0"/>
            <w:vAlign w:val="center"/>
          </w:tcPr>
          <w:p w14:paraId="041ED64A">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29</w:t>
            </w:r>
          </w:p>
        </w:tc>
        <w:tc>
          <w:tcPr>
            <w:tcW w:w="879" w:type="dxa"/>
            <w:tcBorders>
              <w:bottom w:val="single" w:color="000000" w:sz="4" w:space="0"/>
              <w:right w:val="single" w:color="000000" w:sz="4" w:space="0"/>
            </w:tcBorders>
            <w:vAlign w:val="center"/>
          </w:tcPr>
          <w:p w14:paraId="56CB6C7B">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192D6069">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年末结转和结余</w:t>
            </w:r>
          </w:p>
        </w:tc>
        <w:tc>
          <w:tcPr>
            <w:tcW w:w="474" w:type="dxa"/>
            <w:tcBorders>
              <w:bottom w:val="single" w:color="000000" w:sz="4" w:space="0"/>
              <w:right w:val="single" w:color="000000" w:sz="4" w:space="0"/>
            </w:tcBorders>
            <w:shd w:val="clear" w:color="auto" w:fill="C0C0C0"/>
            <w:vAlign w:val="center"/>
          </w:tcPr>
          <w:p w14:paraId="436E4778">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60</w:t>
            </w:r>
          </w:p>
        </w:tc>
        <w:tc>
          <w:tcPr>
            <w:tcW w:w="1228" w:type="dxa"/>
            <w:tcBorders>
              <w:bottom w:val="single" w:color="000000" w:sz="4" w:space="0"/>
              <w:right w:val="single" w:color="000000" w:sz="4" w:space="0"/>
            </w:tcBorders>
            <w:vAlign w:val="center"/>
          </w:tcPr>
          <w:p w14:paraId="6DD1B1AB">
            <w:pPr>
              <w:snapToGrid w:val="0"/>
              <w:jc w:val="right"/>
              <w:rPr>
                <w:rFonts w:ascii="宋体" w:hAnsi="宋体" w:eastAsia="宋体" w:cs="宋体"/>
                <w:i w:val="0"/>
                <w:iCs w:val="0"/>
                <w:color w:val="auto"/>
                <w:sz w:val="22"/>
                <w:szCs w:val="22"/>
                <w:u w:val="none"/>
              </w:rPr>
            </w:pPr>
          </w:p>
        </w:tc>
      </w:tr>
      <w:tr w14:paraId="7B083ED9">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18081793">
            <w:pPr>
              <w:snapToGrid w:val="0"/>
              <w:jc w:val="left"/>
              <w:rPr>
                <w:rFonts w:ascii="宋体" w:hAnsi="宋体" w:eastAsia="宋体" w:cs="宋体"/>
                <w:i w:val="0"/>
                <w:iCs w:val="0"/>
                <w:color w:val="auto"/>
                <w:sz w:val="20"/>
                <w:szCs w:val="20"/>
                <w:u w:val="none"/>
              </w:rPr>
            </w:pPr>
          </w:p>
        </w:tc>
        <w:tc>
          <w:tcPr>
            <w:tcW w:w="241" w:type="dxa"/>
            <w:tcBorders>
              <w:bottom w:val="single" w:color="000000" w:sz="4" w:space="0"/>
              <w:right w:val="single" w:color="000000" w:sz="4" w:space="0"/>
            </w:tcBorders>
            <w:shd w:val="clear" w:color="auto" w:fill="C0C0C0"/>
            <w:vAlign w:val="center"/>
          </w:tcPr>
          <w:p w14:paraId="0337B057">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w:t>
            </w:r>
          </w:p>
        </w:tc>
        <w:tc>
          <w:tcPr>
            <w:tcW w:w="879" w:type="dxa"/>
            <w:tcBorders>
              <w:bottom w:val="single" w:color="000000" w:sz="4" w:space="0"/>
              <w:right w:val="single" w:color="000000" w:sz="4" w:space="0"/>
            </w:tcBorders>
            <w:vAlign w:val="center"/>
          </w:tcPr>
          <w:p w14:paraId="0C4B9C4D">
            <w:pPr>
              <w:snapToGrid w:val="0"/>
              <w:jc w:val="right"/>
              <w:rPr>
                <w:rFonts w:ascii="宋体" w:hAnsi="宋体" w:eastAsia="宋体" w:cs="宋体"/>
                <w:i w:val="0"/>
                <w:iCs w:val="0"/>
                <w:color w:val="auto"/>
                <w:sz w:val="20"/>
                <w:szCs w:val="20"/>
                <w:u w:val="none"/>
              </w:rPr>
            </w:pPr>
          </w:p>
        </w:tc>
        <w:tc>
          <w:tcPr>
            <w:tcW w:w="2720" w:type="dxa"/>
            <w:tcBorders>
              <w:bottom w:val="single" w:color="000000" w:sz="4" w:space="0"/>
              <w:right w:val="single" w:color="000000" w:sz="4" w:space="0"/>
            </w:tcBorders>
            <w:shd w:val="clear" w:color="auto" w:fill="C0C0C0"/>
            <w:vAlign w:val="center"/>
          </w:tcPr>
          <w:p w14:paraId="6A94BC31">
            <w:pPr>
              <w:snapToGrid w:val="0"/>
              <w:jc w:val="left"/>
              <w:rPr>
                <w:rFonts w:ascii="宋体" w:hAnsi="宋体" w:eastAsia="宋体" w:cs="宋体"/>
                <w:i w:val="0"/>
                <w:iCs w:val="0"/>
                <w:color w:val="auto"/>
                <w:sz w:val="20"/>
                <w:szCs w:val="20"/>
                <w:u w:val="none"/>
              </w:rPr>
            </w:pPr>
          </w:p>
        </w:tc>
        <w:tc>
          <w:tcPr>
            <w:tcW w:w="474" w:type="dxa"/>
            <w:tcBorders>
              <w:bottom w:val="single" w:color="000000" w:sz="4" w:space="0"/>
              <w:right w:val="single" w:color="000000" w:sz="4" w:space="0"/>
            </w:tcBorders>
            <w:shd w:val="clear" w:color="auto" w:fill="C0C0C0"/>
            <w:vAlign w:val="center"/>
          </w:tcPr>
          <w:p w14:paraId="7C7B16EF">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61</w:t>
            </w:r>
          </w:p>
        </w:tc>
        <w:tc>
          <w:tcPr>
            <w:tcW w:w="1228" w:type="dxa"/>
            <w:tcBorders>
              <w:bottom w:val="single" w:color="000000" w:sz="4" w:space="0"/>
              <w:right w:val="single" w:color="000000" w:sz="4" w:space="0"/>
            </w:tcBorders>
            <w:vAlign w:val="center"/>
          </w:tcPr>
          <w:p w14:paraId="1A87F7E6">
            <w:pPr>
              <w:snapToGrid w:val="0"/>
              <w:jc w:val="left"/>
              <w:rPr>
                <w:rFonts w:ascii="宋体" w:hAnsi="宋体" w:eastAsia="宋体" w:cs="宋体"/>
                <w:i w:val="0"/>
                <w:iCs w:val="0"/>
                <w:color w:val="auto"/>
                <w:sz w:val="20"/>
                <w:szCs w:val="20"/>
                <w:u w:val="none"/>
              </w:rPr>
            </w:pPr>
          </w:p>
        </w:tc>
      </w:tr>
      <w:tr w14:paraId="06E5A47A">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029C12F6">
            <w:pPr>
              <w:keepNext w:val="0"/>
              <w:keepLines w:val="0"/>
              <w:widowControl/>
              <w:snapToGrid w:val="0"/>
              <w:jc w:val="center"/>
              <w:textAlignment w:val="center"/>
              <w:rPr>
                <w:rFonts w:ascii="宋体" w:hAnsi="宋体" w:eastAsia="宋体" w:cs="宋体"/>
                <w:b/>
                <w:bCs/>
                <w:i w:val="0"/>
                <w:iCs w:val="0"/>
                <w:color w:val="auto"/>
                <w:sz w:val="22"/>
                <w:szCs w:val="22"/>
                <w:u w:val="none"/>
              </w:rPr>
            </w:pPr>
            <w:r>
              <w:rPr>
                <w:rFonts w:ascii="宋体" w:hAnsi="宋体" w:cs="宋体"/>
                <w:b/>
                <w:i w:val="0"/>
                <w:iCs w:val="0"/>
                <w:color w:val="auto"/>
                <w:kern w:val="0"/>
                <w:sz w:val="22"/>
                <w:szCs w:val="22"/>
                <w:u w:val="none"/>
                <w:lang w:val="en-US" w:eastAsia="zh-CN" w:bidi="ar"/>
              </w:rPr>
              <w:t>总计</w:t>
            </w:r>
          </w:p>
        </w:tc>
        <w:tc>
          <w:tcPr>
            <w:tcW w:w="241" w:type="dxa"/>
            <w:tcBorders>
              <w:bottom w:val="single" w:color="000000" w:sz="4" w:space="0"/>
              <w:right w:val="single" w:color="000000" w:sz="4" w:space="0"/>
            </w:tcBorders>
            <w:shd w:val="clear" w:color="auto" w:fill="C0C0C0"/>
            <w:vAlign w:val="center"/>
          </w:tcPr>
          <w:p w14:paraId="5548C1AF">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31</w:t>
            </w:r>
          </w:p>
        </w:tc>
        <w:tc>
          <w:tcPr>
            <w:tcW w:w="879" w:type="dxa"/>
            <w:tcBorders>
              <w:bottom w:val="single" w:color="000000" w:sz="4" w:space="0"/>
              <w:right w:val="single" w:color="000000" w:sz="4" w:space="0"/>
            </w:tcBorders>
            <w:vAlign w:val="center"/>
          </w:tcPr>
          <w:p w14:paraId="28170C74">
            <w:pPr>
              <w:keepNext w:val="0"/>
              <w:keepLines w:val="0"/>
              <w:widowControl/>
              <w:snapToGrid w:val="0"/>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147.83</w:t>
            </w:r>
          </w:p>
        </w:tc>
        <w:tc>
          <w:tcPr>
            <w:tcW w:w="2720" w:type="dxa"/>
            <w:tcBorders>
              <w:bottom w:val="single" w:color="000000" w:sz="4" w:space="0"/>
              <w:right w:val="single" w:color="000000" w:sz="4" w:space="0"/>
            </w:tcBorders>
            <w:shd w:val="clear" w:color="auto" w:fill="C0C0C0"/>
            <w:vAlign w:val="center"/>
          </w:tcPr>
          <w:p w14:paraId="5F093255">
            <w:pPr>
              <w:keepNext w:val="0"/>
              <w:keepLines w:val="0"/>
              <w:widowControl/>
              <w:snapToGrid w:val="0"/>
              <w:jc w:val="center"/>
              <w:textAlignment w:val="center"/>
              <w:rPr>
                <w:rFonts w:ascii="宋体" w:hAnsi="宋体" w:eastAsia="宋体" w:cs="宋体"/>
                <w:b/>
                <w:bCs/>
                <w:i w:val="0"/>
                <w:iCs w:val="0"/>
                <w:color w:val="auto"/>
                <w:sz w:val="22"/>
                <w:szCs w:val="22"/>
                <w:u w:val="none"/>
              </w:rPr>
            </w:pPr>
            <w:r>
              <w:rPr>
                <w:rFonts w:ascii="宋体" w:hAnsi="宋体" w:cs="宋体"/>
                <w:b/>
                <w:i w:val="0"/>
                <w:iCs w:val="0"/>
                <w:color w:val="auto"/>
                <w:kern w:val="0"/>
                <w:sz w:val="22"/>
                <w:szCs w:val="22"/>
                <w:u w:val="none"/>
                <w:lang w:val="en-US" w:eastAsia="zh-CN" w:bidi="ar"/>
              </w:rPr>
              <w:t>总计</w:t>
            </w:r>
          </w:p>
        </w:tc>
        <w:tc>
          <w:tcPr>
            <w:tcW w:w="474" w:type="dxa"/>
            <w:tcBorders>
              <w:bottom w:val="single" w:color="000000" w:sz="4" w:space="0"/>
              <w:right w:val="single" w:color="000000" w:sz="4" w:space="0"/>
            </w:tcBorders>
            <w:shd w:val="clear" w:color="auto" w:fill="C0C0C0"/>
            <w:vAlign w:val="center"/>
          </w:tcPr>
          <w:p w14:paraId="27284471">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62</w:t>
            </w:r>
          </w:p>
        </w:tc>
        <w:tc>
          <w:tcPr>
            <w:tcW w:w="1228" w:type="dxa"/>
            <w:tcBorders>
              <w:bottom w:val="single" w:color="000000" w:sz="4" w:space="0"/>
              <w:right w:val="single" w:color="000000" w:sz="4" w:space="0"/>
            </w:tcBorders>
            <w:vAlign w:val="center"/>
          </w:tcPr>
          <w:p w14:paraId="540DD79A">
            <w:pPr>
              <w:keepNext w:val="0"/>
              <w:keepLines w:val="0"/>
              <w:widowControl/>
              <w:snapToGrid w:val="0"/>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147.83</w:t>
            </w:r>
          </w:p>
        </w:tc>
      </w:tr>
    </w:tbl>
    <w:p w14:paraId="52B84AAC">
      <w:pPr>
        <w:numPr>
          <w:ilvl w:val="0"/>
          <w:numId w:val="0"/>
        </w:numPr>
        <w:ind w:left="0" w:firstLine="0"/>
        <w:rPr>
          <w:rFonts w:ascii="黑体" w:hAnsi="黑体" w:eastAsia="黑体" w:cs="黑体"/>
          <w:color w:val="auto"/>
          <w:sz w:val="32"/>
        </w:rPr>
      </w:pPr>
    </w:p>
    <w:p w14:paraId="4527643C">
      <w:pPr>
        <w:numPr>
          <w:ilvl w:val="0"/>
          <w:numId w:val="0"/>
        </w:numPr>
        <w:ind w:left="0" w:firstLine="0"/>
        <w:rPr>
          <w:rFonts w:ascii="黑体" w:hAnsi="黑体" w:eastAsia="黑体" w:cs="黑体"/>
          <w:color w:val="auto"/>
          <w:sz w:val="32"/>
        </w:rPr>
      </w:pPr>
      <w:r>
        <w:rPr>
          <w:rFonts w:ascii="黑体" w:hAnsi="黑体" w:eastAsia="黑体" w:cs="黑体"/>
          <w:color w:val="auto"/>
          <w:sz w:val="32"/>
          <w:szCs w:val="32"/>
          <w:lang w:val="en-US" w:eastAsia="zh-CN"/>
        </w:rPr>
        <w:t xml:space="preserve">         </w:t>
      </w:r>
    </w:p>
    <w:p w14:paraId="556204B5">
      <w:pPr>
        <w:rPr>
          <w:rFonts w:ascii="黑体" w:hAnsi="黑体" w:eastAsia="黑体" w:cs="黑体"/>
          <w:color w:val="auto"/>
          <w:sz w:val="32"/>
        </w:rPr>
      </w:pPr>
    </w:p>
    <w:p w14:paraId="24650778">
      <w:pPr>
        <w:numPr>
          <w:ilvl w:val="0"/>
          <w:numId w:val="2"/>
        </w:numPr>
        <w:ind w:left="0" w:firstLine="640"/>
        <w:rPr>
          <w:rFonts w:ascii="黑体" w:hAnsi="黑体" w:eastAsia="黑体" w:cs="黑体"/>
          <w:color w:val="auto"/>
          <w:sz w:val="32"/>
        </w:rPr>
      </w:pPr>
      <w:r>
        <w:rPr>
          <w:rFonts w:ascii="黑体" w:hAnsi="黑体" w:eastAsia="黑体" w:cs="黑体"/>
          <w:color w:val="auto"/>
          <w:sz w:val="32"/>
          <w:szCs w:val="32"/>
        </w:rPr>
        <w:t>收入决算表</w:t>
      </w:r>
    </w:p>
    <w:p w14:paraId="07E7DE1E">
      <w:pPr>
        <w:numPr>
          <w:ilvl w:val="0"/>
          <w:numId w:val="0"/>
        </w:numPr>
        <w:ind w:left="0" w:firstLine="0"/>
        <w:rPr>
          <w:rFonts w:ascii="黑体" w:hAnsi="黑体" w:eastAsia="黑体" w:cs="黑体"/>
          <w:color w:val="auto"/>
          <w:sz w:val="32"/>
        </w:rPr>
      </w:pPr>
      <w:bookmarkStart w:id="0" w:name="_GoBack"/>
      <w:bookmarkEnd w:id="0"/>
    </w:p>
    <w:p w14:paraId="05BEF7B6">
      <w:pPr>
        <w:numPr>
          <w:ilvl w:val="0"/>
          <w:numId w:val="0"/>
        </w:numPr>
        <w:ind w:left="0" w:firstLine="0"/>
        <w:rPr>
          <w:rFonts w:ascii="黑体" w:hAnsi="黑体" w:eastAsia="黑体" w:cs="黑体"/>
          <w:color w:val="auto"/>
          <w:sz w:val="32"/>
        </w:rPr>
      </w:pPr>
    </w:p>
    <w:tbl>
      <w:tblPr>
        <w:tblStyle w:val="7"/>
        <w:tblW w:w="8422" w:type="dxa"/>
        <w:tblInd w:w="100" w:type="dxa"/>
        <w:tblLayout w:type="fixed"/>
        <w:tblCellMar>
          <w:top w:w="0" w:type="dxa"/>
          <w:left w:w="108" w:type="dxa"/>
          <w:bottom w:w="0" w:type="dxa"/>
          <w:right w:w="108" w:type="dxa"/>
        </w:tblCellMar>
      </w:tblPr>
      <w:tblGrid>
        <w:gridCol w:w="2403"/>
        <w:gridCol w:w="366"/>
        <w:gridCol w:w="366"/>
        <w:gridCol w:w="2335"/>
        <w:gridCol w:w="975"/>
        <w:gridCol w:w="900"/>
        <w:gridCol w:w="1077"/>
      </w:tblGrid>
      <w:tr w14:paraId="7D32BB4C">
        <w:tblPrEx>
          <w:tblCellMar>
            <w:top w:w="0" w:type="dxa"/>
            <w:left w:w="108" w:type="dxa"/>
            <w:bottom w:w="0" w:type="dxa"/>
            <w:right w:w="108" w:type="dxa"/>
          </w:tblCellMar>
        </w:tblPrEx>
        <w:trPr>
          <w:trHeight w:val="255" w:hRule="atLeast"/>
        </w:trPr>
        <w:tc>
          <w:tcPr>
            <w:tcW w:w="2403" w:type="dxa"/>
            <w:vAlign w:val="bottom"/>
          </w:tcPr>
          <w:p w14:paraId="6E8F078B">
            <w:pPr>
              <w:snapToGrid w:val="0"/>
              <w:rPr>
                <w:rFonts w:ascii="Arial" w:hAnsi="Arial" w:cs="Arial"/>
                <w:i w:val="0"/>
                <w:iCs w:val="0"/>
                <w:color w:val="auto"/>
                <w:sz w:val="20"/>
                <w:szCs w:val="20"/>
                <w:u w:val="none"/>
              </w:rPr>
            </w:pPr>
          </w:p>
        </w:tc>
        <w:tc>
          <w:tcPr>
            <w:tcW w:w="366" w:type="dxa"/>
            <w:vAlign w:val="bottom"/>
          </w:tcPr>
          <w:p w14:paraId="6D8D7C1C">
            <w:pPr>
              <w:snapToGrid w:val="0"/>
              <w:rPr>
                <w:rFonts w:ascii="Arial" w:hAnsi="Arial" w:cs="Arial"/>
                <w:i w:val="0"/>
                <w:iCs w:val="0"/>
                <w:color w:val="auto"/>
                <w:sz w:val="20"/>
                <w:szCs w:val="20"/>
                <w:u w:val="none"/>
              </w:rPr>
            </w:pPr>
          </w:p>
        </w:tc>
        <w:tc>
          <w:tcPr>
            <w:tcW w:w="366" w:type="dxa"/>
            <w:vAlign w:val="bottom"/>
          </w:tcPr>
          <w:p w14:paraId="0D60C9A7">
            <w:pPr>
              <w:snapToGrid w:val="0"/>
              <w:rPr>
                <w:rFonts w:ascii="Arial" w:hAnsi="Arial" w:cs="Arial"/>
                <w:i w:val="0"/>
                <w:iCs w:val="0"/>
                <w:color w:val="auto"/>
                <w:sz w:val="20"/>
                <w:szCs w:val="20"/>
                <w:u w:val="none"/>
              </w:rPr>
            </w:pPr>
          </w:p>
        </w:tc>
        <w:tc>
          <w:tcPr>
            <w:tcW w:w="2335" w:type="dxa"/>
            <w:vAlign w:val="bottom"/>
          </w:tcPr>
          <w:p w14:paraId="0CC21856">
            <w:pPr>
              <w:snapToGrid w:val="0"/>
              <w:rPr>
                <w:rFonts w:ascii="Arial" w:hAnsi="Arial" w:cs="Arial"/>
                <w:i w:val="0"/>
                <w:iCs w:val="0"/>
                <w:color w:val="auto"/>
                <w:sz w:val="20"/>
                <w:szCs w:val="20"/>
                <w:u w:val="none"/>
              </w:rPr>
            </w:pPr>
          </w:p>
        </w:tc>
        <w:tc>
          <w:tcPr>
            <w:tcW w:w="975" w:type="dxa"/>
            <w:vAlign w:val="bottom"/>
          </w:tcPr>
          <w:p w14:paraId="46992E51">
            <w:pPr>
              <w:snapToGrid w:val="0"/>
              <w:rPr>
                <w:rFonts w:ascii="Arial" w:hAnsi="Arial" w:cs="Arial"/>
                <w:i w:val="0"/>
                <w:iCs w:val="0"/>
                <w:color w:val="auto"/>
                <w:sz w:val="20"/>
                <w:szCs w:val="20"/>
                <w:u w:val="none"/>
              </w:rPr>
            </w:pPr>
          </w:p>
        </w:tc>
        <w:tc>
          <w:tcPr>
            <w:tcW w:w="900" w:type="dxa"/>
            <w:vAlign w:val="bottom"/>
          </w:tcPr>
          <w:p w14:paraId="7C4C108B">
            <w:pPr>
              <w:snapToGrid w:val="0"/>
              <w:rPr>
                <w:rFonts w:ascii="Arial" w:hAnsi="Arial" w:cs="Arial"/>
                <w:i w:val="0"/>
                <w:iCs w:val="0"/>
                <w:color w:val="auto"/>
                <w:sz w:val="20"/>
                <w:szCs w:val="20"/>
                <w:u w:val="none"/>
              </w:rPr>
            </w:pPr>
          </w:p>
        </w:tc>
        <w:tc>
          <w:tcPr>
            <w:tcW w:w="1077" w:type="dxa"/>
            <w:vAlign w:val="bottom"/>
          </w:tcPr>
          <w:p w14:paraId="6F830703">
            <w:pPr>
              <w:keepNext w:val="0"/>
              <w:keepLines w:val="0"/>
              <w:widowControl/>
              <w:jc w:val="right"/>
              <w:textAlignment w:val="bottom"/>
              <w:rPr>
                <w:rFonts w:ascii="宋体" w:hAnsi="宋体" w:eastAsia="宋体" w:cs="宋体"/>
                <w:i w:val="0"/>
                <w:iCs w:val="0"/>
                <w:color w:val="auto"/>
                <w:sz w:val="20"/>
                <w:szCs w:val="20"/>
                <w:u w:val="none"/>
              </w:rPr>
            </w:pPr>
            <w:r>
              <w:rPr>
                <w:rFonts w:ascii="宋体" w:hAnsi="宋体" w:cs="宋体"/>
                <w:i w:val="0"/>
                <w:iCs w:val="0"/>
                <w:color w:val="auto"/>
                <w:kern w:val="0"/>
                <w:sz w:val="20"/>
                <w:szCs w:val="20"/>
                <w:u w:val="none"/>
                <w:lang w:val="en-US" w:eastAsia="zh-CN" w:bidi="ar"/>
              </w:rPr>
              <w:t>财决批复</w:t>
            </w:r>
            <w:r>
              <w:rPr>
                <w:rFonts w:ascii="宋体" w:hAnsi="宋体" w:eastAsia="宋体" w:cs="宋体"/>
                <w:i w:val="0"/>
                <w:iCs w:val="0"/>
                <w:color w:val="auto"/>
                <w:kern w:val="0"/>
                <w:sz w:val="20"/>
                <w:szCs w:val="20"/>
                <w:u w:val="none"/>
                <w:lang w:val="en-US" w:eastAsia="zh-CN" w:bidi="ar"/>
              </w:rPr>
              <w:t>02</w:t>
            </w:r>
            <w:r>
              <w:rPr>
                <w:rFonts w:ascii="宋体" w:hAnsi="宋体" w:cs="宋体"/>
                <w:i w:val="0"/>
                <w:iCs w:val="0"/>
                <w:color w:val="auto"/>
                <w:kern w:val="0"/>
                <w:sz w:val="20"/>
                <w:szCs w:val="20"/>
                <w:u w:val="none"/>
                <w:lang w:val="en-US" w:eastAsia="zh-CN" w:bidi="ar"/>
              </w:rPr>
              <w:t>表</w:t>
            </w:r>
          </w:p>
        </w:tc>
      </w:tr>
      <w:tr w14:paraId="633FF3D0">
        <w:tblPrEx>
          <w:tblCellMar>
            <w:top w:w="0" w:type="dxa"/>
            <w:left w:w="108" w:type="dxa"/>
            <w:bottom w:w="0" w:type="dxa"/>
            <w:right w:w="108" w:type="dxa"/>
          </w:tblCellMar>
        </w:tblPrEx>
        <w:trPr>
          <w:trHeight w:val="255" w:hRule="atLeast"/>
        </w:trPr>
        <w:tc>
          <w:tcPr>
            <w:tcW w:w="2403" w:type="dxa"/>
            <w:vAlign w:val="bottom"/>
          </w:tcPr>
          <w:p w14:paraId="1921DB04">
            <w:pPr>
              <w:keepNext w:val="0"/>
              <w:keepLines w:val="0"/>
              <w:widowControl/>
              <w:jc w:val="left"/>
              <w:textAlignment w:val="bottom"/>
              <w:rPr>
                <w:rFonts w:ascii="宋体" w:hAnsi="宋体" w:eastAsia="宋体" w:cs="宋体"/>
                <w:i w:val="0"/>
                <w:iCs w:val="0"/>
                <w:color w:val="auto"/>
                <w:sz w:val="20"/>
                <w:szCs w:val="20"/>
                <w:u w:val="none"/>
              </w:rPr>
            </w:pPr>
            <w:r>
              <w:rPr>
                <w:rFonts w:ascii="宋体" w:hAnsi="宋体" w:cs="宋体"/>
                <w:i w:val="0"/>
                <w:iCs w:val="0"/>
                <w:color w:val="auto"/>
                <w:kern w:val="0"/>
                <w:sz w:val="20"/>
                <w:szCs w:val="20"/>
                <w:u w:val="none"/>
                <w:lang w:val="en-US" w:eastAsia="zh-CN" w:bidi="ar"/>
              </w:rPr>
              <w:t>部门：德惠市政府罚没物资管理中心</w:t>
            </w:r>
          </w:p>
        </w:tc>
        <w:tc>
          <w:tcPr>
            <w:tcW w:w="366" w:type="dxa"/>
            <w:vAlign w:val="bottom"/>
          </w:tcPr>
          <w:p w14:paraId="589F6550">
            <w:pPr>
              <w:snapToGrid w:val="0"/>
              <w:rPr>
                <w:rFonts w:ascii="Arial" w:hAnsi="Arial" w:eastAsia="宋体" w:cs="Arial"/>
                <w:i w:val="0"/>
                <w:iCs w:val="0"/>
                <w:color w:val="auto"/>
                <w:sz w:val="20"/>
                <w:szCs w:val="20"/>
                <w:u w:val="none"/>
              </w:rPr>
            </w:pPr>
          </w:p>
        </w:tc>
        <w:tc>
          <w:tcPr>
            <w:tcW w:w="366" w:type="dxa"/>
            <w:vAlign w:val="bottom"/>
          </w:tcPr>
          <w:p w14:paraId="7D93DF8D">
            <w:pPr>
              <w:snapToGrid w:val="0"/>
              <w:rPr>
                <w:rFonts w:ascii="Arial" w:hAnsi="Arial" w:cs="Arial"/>
                <w:i w:val="0"/>
                <w:iCs w:val="0"/>
                <w:color w:val="auto"/>
                <w:sz w:val="20"/>
                <w:szCs w:val="20"/>
                <w:u w:val="none"/>
              </w:rPr>
            </w:pPr>
          </w:p>
        </w:tc>
        <w:tc>
          <w:tcPr>
            <w:tcW w:w="2335" w:type="dxa"/>
            <w:vAlign w:val="bottom"/>
          </w:tcPr>
          <w:p w14:paraId="30AE8475">
            <w:pPr>
              <w:snapToGrid w:val="0"/>
              <w:rPr>
                <w:rFonts w:ascii="Arial" w:hAnsi="Arial" w:cs="Arial"/>
                <w:i w:val="0"/>
                <w:iCs w:val="0"/>
                <w:color w:val="auto"/>
                <w:sz w:val="20"/>
                <w:szCs w:val="20"/>
                <w:u w:val="none"/>
              </w:rPr>
            </w:pPr>
          </w:p>
        </w:tc>
        <w:tc>
          <w:tcPr>
            <w:tcW w:w="975" w:type="dxa"/>
            <w:vAlign w:val="bottom"/>
          </w:tcPr>
          <w:p w14:paraId="3845317B">
            <w:pPr>
              <w:snapToGrid w:val="0"/>
              <w:rPr>
                <w:rFonts w:ascii="Arial" w:hAnsi="Arial" w:cs="Arial"/>
                <w:i w:val="0"/>
                <w:iCs w:val="0"/>
                <w:color w:val="auto"/>
                <w:sz w:val="20"/>
                <w:szCs w:val="20"/>
                <w:u w:val="none"/>
              </w:rPr>
            </w:pPr>
          </w:p>
        </w:tc>
        <w:tc>
          <w:tcPr>
            <w:tcW w:w="900" w:type="dxa"/>
            <w:vAlign w:val="bottom"/>
          </w:tcPr>
          <w:p w14:paraId="05FCE940">
            <w:pPr>
              <w:snapToGrid w:val="0"/>
              <w:rPr>
                <w:rFonts w:ascii="Arial" w:hAnsi="Arial" w:cs="Arial"/>
                <w:i w:val="0"/>
                <w:iCs w:val="0"/>
                <w:color w:val="auto"/>
                <w:sz w:val="20"/>
                <w:szCs w:val="20"/>
                <w:u w:val="none"/>
              </w:rPr>
            </w:pPr>
          </w:p>
        </w:tc>
        <w:tc>
          <w:tcPr>
            <w:tcW w:w="1077" w:type="dxa"/>
            <w:vAlign w:val="bottom"/>
          </w:tcPr>
          <w:p w14:paraId="5FA1E707">
            <w:pPr>
              <w:keepNext w:val="0"/>
              <w:keepLines w:val="0"/>
              <w:widowControl/>
              <w:jc w:val="right"/>
              <w:textAlignment w:val="bottom"/>
              <w:rPr>
                <w:rFonts w:ascii="宋体" w:hAnsi="宋体" w:eastAsia="宋体" w:cs="宋体"/>
                <w:i w:val="0"/>
                <w:iCs w:val="0"/>
                <w:color w:val="auto"/>
                <w:sz w:val="20"/>
                <w:szCs w:val="20"/>
                <w:u w:val="none"/>
              </w:rPr>
            </w:pPr>
            <w:r>
              <w:rPr>
                <w:rFonts w:ascii="宋体" w:hAnsi="宋体" w:cs="宋体"/>
                <w:i w:val="0"/>
                <w:iCs w:val="0"/>
                <w:color w:val="auto"/>
                <w:kern w:val="0"/>
                <w:sz w:val="20"/>
                <w:szCs w:val="20"/>
                <w:u w:val="none"/>
                <w:lang w:val="en-US" w:eastAsia="zh-CN" w:bidi="ar"/>
              </w:rPr>
              <w:t>金额单位：万元</w:t>
            </w:r>
          </w:p>
        </w:tc>
      </w:tr>
      <w:tr w14:paraId="4B1AC9DC">
        <w:tblPrEx>
          <w:tblCellMar>
            <w:top w:w="0" w:type="dxa"/>
            <w:left w:w="108" w:type="dxa"/>
            <w:bottom w:w="0" w:type="dxa"/>
            <w:right w:w="108" w:type="dxa"/>
          </w:tblCellMar>
        </w:tblPrEx>
        <w:trPr>
          <w:trHeight w:val="308" w:hRule="atLeast"/>
        </w:trPr>
        <w:tc>
          <w:tcPr>
            <w:tcW w:w="3135" w:type="dxa"/>
            <w:gridSpan w:val="3"/>
            <w:vMerge w:val="restart"/>
            <w:tcBorders>
              <w:top w:val="single" w:color="000000" w:sz="4" w:space="0"/>
              <w:left w:val="single" w:color="000000" w:sz="4" w:space="0"/>
              <w:bottom w:val="single" w:color="000000" w:sz="4" w:space="0"/>
              <w:right w:val="single" w:color="000000" w:sz="4" w:space="0"/>
            </w:tcBorders>
            <w:shd w:val="clear" w:color="auto" w:fill="C0C0C0"/>
            <w:vAlign w:val="center"/>
          </w:tcPr>
          <w:p w14:paraId="79AC66A5">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科目代码</w:t>
            </w:r>
          </w:p>
        </w:tc>
        <w:tc>
          <w:tcPr>
            <w:tcW w:w="2335" w:type="dxa"/>
            <w:vMerge w:val="restart"/>
            <w:tcBorders>
              <w:top w:val="single" w:color="000000" w:sz="4" w:space="0"/>
              <w:bottom w:val="single" w:color="000000" w:sz="4" w:space="0"/>
              <w:right w:val="single" w:color="000000" w:sz="4" w:space="0"/>
            </w:tcBorders>
            <w:shd w:val="clear" w:color="auto" w:fill="C0C0C0"/>
            <w:vAlign w:val="center"/>
          </w:tcPr>
          <w:p w14:paraId="1F28C292">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科目名称</w:t>
            </w:r>
          </w:p>
        </w:tc>
        <w:tc>
          <w:tcPr>
            <w:tcW w:w="975" w:type="dxa"/>
            <w:vMerge w:val="restart"/>
            <w:tcBorders>
              <w:top w:val="single" w:color="000000" w:sz="4" w:space="0"/>
              <w:bottom w:val="single" w:color="000000" w:sz="4" w:space="0"/>
              <w:right w:val="single" w:color="000000" w:sz="4" w:space="0"/>
            </w:tcBorders>
            <w:shd w:val="clear" w:color="auto" w:fill="C0C0C0"/>
            <w:vAlign w:val="center"/>
          </w:tcPr>
          <w:p w14:paraId="69A9C812">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本年收入合计</w:t>
            </w:r>
          </w:p>
        </w:tc>
        <w:tc>
          <w:tcPr>
            <w:tcW w:w="900" w:type="dxa"/>
            <w:vMerge w:val="restart"/>
            <w:tcBorders>
              <w:top w:val="single" w:color="000000" w:sz="4" w:space="0"/>
              <w:bottom w:val="single" w:color="000000" w:sz="4" w:space="0"/>
              <w:right w:val="single" w:color="000000" w:sz="4" w:space="0"/>
            </w:tcBorders>
            <w:shd w:val="clear" w:color="auto" w:fill="C0C0C0"/>
            <w:vAlign w:val="center"/>
          </w:tcPr>
          <w:p w14:paraId="39F49025">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财政拨款收入</w:t>
            </w:r>
          </w:p>
        </w:tc>
        <w:tc>
          <w:tcPr>
            <w:tcW w:w="1077" w:type="dxa"/>
            <w:vMerge w:val="restart"/>
            <w:tcBorders>
              <w:top w:val="single" w:color="000000" w:sz="4" w:space="0"/>
              <w:bottom w:val="single" w:color="000000" w:sz="4" w:space="0"/>
              <w:right w:val="single" w:color="000000" w:sz="4" w:space="0"/>
            </w:tcBorders>
            <w:shd w:val="clear" w:color="auto" w:fill="C0C0C0"/>
            <w:vAlign w:val="center"/>
          </w:tcPr>
          <w:p w14:paraId="6EFB8E4D">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其他收入</w:t>
            </w:r>
          </w:p>
        </w:tc>
      </w:tr>
      <w:tr w14:paraId="58DDC704">
        <w:tblPrEx>
          <w:tblCellMar>
            <w:top w:w="0" w:type="dxa"/>
            <w:left w:w="108" w:type="dxa"/>
            <w:bottom w:w="0" w:type="dxa"/>
            <w:right w:w="108" w:type="dxa"/>
          </w:tblCellMar>
        </w:tblPrEx>
        <w:trPr>
          <w:trHeight w:val="308" w:hRule="atLeast"/>
        </w:trPr>
        <w:tc>
          <w:tcPr>
            <w:tcW w:w="3135" w:type="dxa"/>
            <w:gridSpan w:val="3"/>
            <w:vMerge w:val="continue"/>
            <w:tcBorders>
              <w:top w:val="single" w:color="000000" w:sz="4" w:space="0"/>
              <w:left w:val="single" w:color="000000" w:sz="4" w:space="0"/>
              <w:bottom w:val="single" w:color="000000" w:sz="4" w:space="0"/>
              <w:right w:val="single" w:color="000000" w:sz="4" w:space="0"/>
            </w:tcBorders>
            <w:shd w:val="clear" w:color="auto" w:fill="C0C0C0"/>
            <w:vAlign w:val="center"/>
          </w:tcPr>
          <w:p w14:paraId="2E14E233">
            <w:pPr>
              <w:snapToGrid w:val="0"/>
              <w:jc w:val="center"/>
              <w:rPr>
                <w:rFonts w:ascii="宋体" w:hAnsi="宋体" w:eastAsia="宋体" w:cs="宋体"/>
                <w:i w:val="0"/>
                <w:iCs w:val="0"/>
                <w:color w:val="auto"/>
                <w:sz w:val="22"/>
                <w:szCs w:val="22"/>
                <w:u w:val="none"/>
              </w:rPr>
            </w:pPr>
          </w:p>
        </w:tc>
        <w:tc>
          <w:tcPr>
            <w:tcW w:w="2335" w:type="dxa"/>
            <w:vMerge w:val="continue"/>
            <w:tcBorders>
              <w:top w:val="single" w:color="000000" w:sz="4" w:space="0"/>
              <w:bottom w:val="single" w:color="000000" w:sz="4" w:space="0"/>
              <w:right w:val="single" w:color="000000" w:sz="4" w:space="0"/>
            </w:tcBorders>
            <w:shd w:val="clear" w:color="auto" w:fill="C0C0C0"/>
            <w:vAlign w:val="center"/>
          </w:tcPr>
          <w:p w14:paraId="716F1548">
            <w:pPr>
              <w:snapToGrid w:val="0"/>
              <w:jc w:val="center"/>
              <w:rPr>
                <w:rFonts w:ascii="宋体" w:hAnsi="宋体" w:eastAsia="宋体" w:cs="宋体"/>
                <w:i w:val="0"/>
                <w:iCs w:val="0"/>
                <w:color w:val="auto"/>
                <w:sz w:val="22"/>
                <w:szCs w:val="22"/>
                <w:u w:val="none"/>
              </w:rPr>
            </w:pPr>
          </w:p>
        </w:tc>
        <w:tc>
          <w:tcPr>
            <w:tcW w:w="975" w:type="dxa"/>
            <w:vMerge w:val="continue"/>
            <w:tcBorders>
              <w:top w:val="single" w:color="000000" w:sz="4" w:space="0"/>
              <w:bottom w:val="single" w:color="000000" w:sz="4" w:space="0"/>
              <w:right w:val="single" w:color="000000" w:sz="4" w:space="0"/>
            </w:tcBorders>
            <w:shd w:val="clear" w:color="auto" w:fill="C0C0C0"/>
            <w:vAlign w:val="center"/>
          </w:tcPr>
          <w:p w14:paraId="6E0C965A">
            <w:pPr>
              <w:snapToGrid w:val="0"/>
              <w:jc w:val="center"/>
              <w:rPr>
                <w:rFonts w:ascii="宋体" w:hAnsi="宋体" w:eastAsia="宋体" w:cs="宋体"/>
                <w:i w:val="0"/>
                <w:iCs w:val="0"/>
                <w:color w:val="auto"/>
                <w:sz w:val="22"/>
                <w:szCs w:val="22"/>
                <w:u w:val="none"/>
              </w:rPr>
            </w:pPr>
          </w:p>
        </w:tc>
        <w:tc>
          <w:tcPr>
            <w:tcW w:w="900" w:type="dxa"/>
            <w:vMerge w:val="continue"/>
            <w:tcBorders>
              <w:top w:val="single" w:color="000000" w:sz="4" w:space="0"/>
              <w:bottom w:val="single" w:color="000000" w:sz="4" w:space="0"/>
              <w:right w:val="single" w:color="000000" w:sz="4" w:space="0"/>
            </w:tcBorders>
            <w:shd w:val="clear" w:color="auto" w:fill="C0C0C0"/>
            <w:vAlign w:val="center"/>
          </w:tcPr>
          <w:p w14:paraId="1733CCDE">
            <w:pPr>
              <w:snapToGrid w:val="0"/>
              <w:jc w:val="center"/>
              <w:rPr>
                <w:rFonts w:ascii="宋体" w:hAnsi="宋体" w:eastAsia="宋体" w:cs="宋体"/>
                <w:i w:val="0"/>
                <w:iCs w:val="0"/>
                <w:color w:val="auto"/>
                <w:sz w:val="22"/>
                <w:szCs w:val="22"/>
                <w:u w:val="none"/>
              </w:rPr>
            </w:pPr>
          </w:p>
        </w:tc>
        <w:tc>
          <w:tcPr>
            <w:tcW w:w="1077" w:type="dxa"/>
            <w:vMerge w:val="continue"/>
            <w:tcBorders>
              <w:top w:val="single" w:color="000000" w:sz="4" w:space="0"/>
              <w:bottom w:val="single" w:color="000000" w:sz="4" w:space="0"/>
              <w:right w:val="single" w:color="000000" w:sz="4" w:space="0"/>
            </w:tcBorders>
            <w:shd w:val="clear" w:color="auto" w:fill="C0C0C0"/>
            <w:vAlign w:val="center"/>
          </w:tcPr>
          <w:p w14:paraId="671BF8C0">
            <w:pPr>
              <w:snapToGrid w:val="0"/>
              <w:jc w:val="center"/>
              <w:rPr>
                <w:rFonts w:ascii="宋体" w:hAnsi="宋体" w:eastAsia="宋体" w:cs="宋体"/>
                <w:i w:val="0"/>
                <w:iCs w:val="0"/>
                <w:color w:val="auto"/>
                <w:sz w:val="22"/>
                <w:szCs w:val="22"/>
                <w:u w:val="none"/>
              </w:rPr>
            </w:pPr>
          </w:p>
        </w:tc>
      </w:tr>
      <w:tr w14:paraId="75FC1BD4">
        <w:tblPrEx>
          <w:tblCellMar>
            <w:top w:w="0" w:type="dxa"/>
            <w:left w:w="108" w:type="dxa"/>
            <w:bottom w:w="0" w:type="dxa"/>
            <w:right w:w="108" w:type="dxa"/>
          </w:tblCellMar>
        </w:tblPrEx>
        <w:trPr>
          <w:trHeight w:val="308" w:hRule="atLeast"/>
        </w:trPr>
        <w:tc>
          <w:tcPr>
            <w:tcW w:w="3135" w:type="dxa"/>
            <w:gridSpan w:val="3"/>
            <w:vMerge w:val="continue"/>
            <w:tcBorders>
              <w:top w:val="single" w:color="000000" w:sz="4" w:space="0"/>
              <w:left w:val="single" w:color="000000" w:sz="4" w:space="0"/>
              <w:bottom w:val="single" w:color="000000" w:sz="4" w:space="0"/>
              <w:right w:val="single" w:color="000000" w:sz="4" w:space="0"/>
            </w:tcBorders>
            <w:shd w:val="clear" w:color="auto" w:fill="C0C0C0"/>
            <w:vAlign w:val="center"/>
          </w:tcPr>
          <w:p w14:paraId="57E7FE44">
            <w:pPr>
              <w:snapToGrid w:val="0"/>
              <w:jc w:val="center"/>
              <w:rPr>
                <w:rFonts w:ascii="宋体" w:hAnsi="宋体" w:eastAsia="宋体" w:cs="宋体"/>
                <w:i w:val="0"/>
                <w:iCs w:val="0"/>
                <w:color w:val="auto"/>
                <w:sz w:val="22"/>
                <w:szCs w:val="22"/>
                <w:u w:val="none"/>
              </w:rPr>
            </w:pPr>
          </w:p>
        </w:tc>
        <w:tc>
          <w:tcPr>
            <w:tcW w:w="2335" w:type="dxa"/>
            <w:vMerge w:val="continue"/>
            <w:tcBorders>
              <w:top w:val="single" w:color="000000" w:sz="4" w:space="0"/>
              <w:bottom w:val="single" w:color="000000" w:sz="4" w:space="0"/>
              <w:right w:val="single" w:color="000000" w:sz="4" w:space="0"/>
            </w:tcBorders>
            <w:shd w:val="clear" w:color="auto" w:fill="C0C0C0"/>
            <w:vAlign w:val="center"/>
          </w:tcPr>
          <w:p w14:paraId="4F662BC6">
            <w:pPr>
              <w:snapToGrid w:val="0"/>
              <w:jc w:val="center"/>
              <w:rPr>
                <w:rFonts w:ascii="宋体" w:hAnsi="宋体" w:eastAsia="宋体" w:cs="宋体"/>
                <w:i w:val="0"/>
                <w:iCs w:val="0"/>
                <w:color w:val="auto"/>
                <w:sz w:val="22"/>
                <w:szCs w:val="22"/>
                <w:u w:val="none"/>
              </w:rPr>
            </w:pPr>
          </w:p>
        </w:tc>
        <w:tc>
          <w:tcPr>
            <w:tcW w:w="975" w:type="dxa"/>
            <w:vMerge w:val="continue"/>
            <w:tcBorders>
              <w:top w:val="single" w:color="000000" w:sz="4" w:space="0"/>
              <w:bottom w:val="single" w:color="000000" w:sz="4" w:space="0"/>
              <w:right w:val="single" w:color="000000" w:sz="4" w:space="0"/>
            </w:tcBorders>
            <w:shd w:val="clear" w:color="auto" w:fill="C0C0C0"/>
            <w:vAlign w:val="center"/>
          </w:tcPr>
          <w:p w14:paraId="0B15DC39">
            <w:pPr>
              <w:snapToGrid w:val="0"/>
              <w:jc w:val="center"/>
              <w:rPr>
                <w:rFonts w:ascii="宋体" w:hAnsi="宋体" w:eastAsia="宋体" w:cs="宋体"/>
                <w:i w:val="0"/>
                <w:iCs w:val="0"/>
                <w:color w:val="auto"/>
                <w:sz w:val="22"/>
                <w:szCs w:val="22"/>
                <w:u w:val="none"/>
              </w:rPr>
            </w:pPr>
          </w:p>
        </w:tc>
        <w:tc>
          <w:tcPr>
            <w:tcW w:w="900" w:type="dxa"/>
            <w:vMerge w:val="continue"/>
            <w:tcBorders>
              <w:top w:val="single" w:color="000000" w:sz="4" w:space="0"/>
              <w:bottom w:val="single" w:color="000000" w:sz="4" w:space="0"/>
              <w:right w:val="single" w:color="000000" w:sz="4" w:space="0"/>
            </w:tcBorders>
            <w:shd w:val="clear" w:color="auto" w:fill="C0C0C0"/>
            <w:vAlign w:val="center"/>
          </w:tcPr>
          <w:p w14:paraId="1E2F8D77">
            <w:pPr>
              <w:snapToGrid w:val="0"/>
              <w:jc w:val="center"/>
              <w:rPr>
                <w:rFonts w:ascii="宋体" w:hAnsi="宋体" w:eastAsia="宋体" w:cs="宋体"/>
                <w:i w:val="0"/>
                <w:iCs w:val="0"/>
                <w:color w:val="auto"/>
                <w:sz w:val="22"/>
                <w:szCs w:val="22"/>
                <w:u w:val="none"/>
              </w:rPr>
            </w:pPr>
          </w:p>
        </w:tc>
        <w:tc>
          <w:tcPr>
            <w:tcW w:w="1077" w:type="dxa"/>
            <w:vMerge w:val="continue"/>
            <w:tcBorders>
              <w:top w:val="single" w:color="000000" w:sz="4" w:space="0"/>
              <w:bottom w:val="single" w:color="000000" w:sz="4" w:space="0"/>
              <w:right w:val="single" w:color="000000" w:sz="4" w:space="0"/>
            </w:tcBorders>
            <w:shd w:val="clear" w:color="auto" w:fill="C0C0C0"/>
            <w:vAlign w:val="center"/>
          </w:tcPr>
          <w:p w14:paraId="4A325FD9">
            <w:pPr>
              <w:snapToGrid w:val="0"/>
              <w:jc w:val="center"/>
              <w:rPr>
                <w:rFonts w:ascii="宋体" w:hAnsi="宋体" w:eastAsia="宋体" w:cs="宋体"/>
                <w:i w:val="0"/>
                <w:iCs w:val="0"/>
                <w:color w:val="auto"/>
                <w:sz w:val="22"/>
                <w:szCs w:val="22"/>
                <w:u w:val="none"/>
              </w:rPr>
            </w:pPr>
          </w:p>
        </w:tc>
      </w:tr>
      <w:tr w14:paraId="17AD6784">
        <w:tblPrEx>
          <w:tblCellMar>
            <w:top w:w="0" w:type="dxa"/>
            <w:left w:w="108" w:type="dxa"/>
            <w:bottom w:w="0" w:type="dxa"/>
            <w:right w:w="108" w:type="dxa"/>
          </w:tblCellMar>
        </w:tblPrEx>
        <w:trPr>
          <w:trHeight w:val="308" w:hRule="atLeast"/>
        </w:trPr>
        <w:tc>
          <w:tcPr>
            <w:tcW w:w="3135" w:type="dxa"/>
            <w:gridSpan w:val="3"/>
            <w:vMerge w:val="continue"/>
            <w:tcBorders>
              <w:top w:val="single" w:color="000000" w:sz="4" w:space="0"/>
              <w:left w:val="single" w:color="000000" w:sz="4" w:space="0"/>
              <w:bottom w:val="single" w:color="000000" w:sz="4" w:space="0"/>
              <w:right w:val="single" w:color="000000" w:sz="4" w:space="0"/>
            </w:tcBorders>
            <w:shd w:val="clear" w:color="auto" w:fill="C0C0C0"/>
            <w:vAlign w:val="center"/>
          </w:tcPr>
          <w:p w14:paraId="547C2A80">
            <w:pPr>
              <w:snapToGrid w:val="0"/>
              <w:jc w:val="center"/>
              <w:rPr>
                <w:rFonts w:ascii="宋体" w:hAnsi="宋体" w:eastAsia="宋体" w:cs="宋体"/>
                <w:i w:val="0"/>
                <w:iCs w:val="0"/>
                <w:color w:val="auto"/>
                <w:sz w:val="22"/>
                <w:szCs w:val="22"/>
                <w:u w:val="none"/>
              </w:rPr>
            </w:pPr>
          </w:p>
        </w:tc>
        <w:tc>
          <w:tcPr>
            <w:tcW w:w="2335" w:type="dxa"/>
            <w:vMerge w:val="continue"/>
            <w:tcBorders>
              <w:top w:val="single" w:color="000000" w:sz="4" w:space="0"/>
              <w:bottom w:val="single" w:color="000000" w:sz="4" w:space="0"/>
              <w:right w:val="single" w:color="000000" w:sz="4" w:space="0"/>
            </w:tcBorders>
            <w:shd w:val="clear" w:color="auto" w:fill="C0C0C0"/>
            <w:vAlign w:val="center"/>
          </w:tcPr>
          <w:p w14:paraId="2A642153">
            <w:pPr>
              <w:snapToGrid w:val="0"/>
              <w:jc w:val="center"/>
              <w:rPr>
                <w:rFonts w:ascii="宋体" w:hAnsi="宋体" w:eastAsia="宋体" w:cs="宋体"/>
                <w:i w:val="0"/>
                <w:iCs w:val="0"/>
                <w:color w:val="auto"/>
                <w:sz w:val="22"/>
                <w:szCs w:val="22"/>
                <w:u w:val="none"/>
              </w:rPr>
            </w:pPr>
          </w:p>
        </w:tc>
        <w:tc>
          <w:tcPr>
            <w:tcW w:w="975" w:type="dxa"/>
            <w:vMerge w:val="continue"/>
            <w:tcBorders>
              <w:top w:val="single" w:color="000000" w:sz="4" w:space="0"/>
              <w:bottom w:val="single" w:color="000000" w:sz="4" w:space="0"/>
              <w:right w:val="single" w:color="000000" w:sz="4" w:space="0"/>
            </w:tcBorders>
            <w:shd w:val="clear" w:color="auto" w:fill="C0C0C0"/>
            <w:vAlign w:val="center"/>
          </w:tcPr>
          <w:p w14:paraId="357B18BC">
            <w:pPr>
              <w:snapToGrid w:val="0"/>
              <w:jc w:val="center"/>
              <w:rPr>
                <w:rFonts w:ascii="宋体" w:hAnsi="宋体" w:eastAsia="宋体" w:cs="宋体"/>
                <w:i w:val="0"/>
                <w:iCs w:val="0"/>
                <w:color w:val="auto"/>
                <w:sz w:val="22"/>
                <w:szCs w:val="22"/>
                <w:u w:val="none"/>
              </w:rPr>
            </w:pPr>
          </w:p>
        </w:tc>
        <w:tc>
          <w:tcPr>
            <w:tcW w:w="900" w:type="dxa"/>
            <w:vMerge w:val="continue"/>
            <w:tcBorders>
              <w:top w:val="single" w:color="000000" w:sz="4" w:space="0"/>
              <w:bottom w:val="single" w:color="000000" w:sz="4" w:space="0"/>
              <w:right w:val="single" w:color="000000" w:sz="4" w:space="0"/>
            </w:tcBorders>
            <w:shd w:val="clear" w:color="auto" w:fill="C0C0C0"/>
            <w:vAlign w:val="center"/>
          </w:tcPr>
          <w:p w14:paraId="63C32D51">
            <w:pPr>
              <w:snapToGrid w:val="0"/>
              <w:jc w:val="center"/>
              <w:rPr>
                <w:rFonts w:ascii="宋体" w:hAnsi="宋体" w:eastAsia="宋体" w:cs="宋体"/>
                <w:i w:val="0"/>
                <w:iCs w:val="0"/>
                <w:color w:val="auto"/>
                <w:sz w:val="22"/>
                <w:szCs w:val="22"/>
                <w:u w:val="none"/>
              </w:rPr>
            </w:pPr>
          </w:p>
        </w:tc>
        <w:tc>
          <w:tcPr>
            <w:tcW w:w="1077" w:type="dxa"/>
            <w:vMerge w:val="continue"/>
            <w:tcBorders>
              <w:top w:val="single" w:color="000000" w:sz="4" w:space="0"/>
              <w:bottom w:val="single" w:color="000000" w:sz="4" w:space="0"/>
              <w:right w:val="single" w:color="000000" w:sz="4" w:space="0"/>
            </w:tcBorders>
            <w:shd w:val="clear" w:color="auto" w:fill="C0C0C0"/>
            <w:vAlign w:val="center"/>
          </w:tcPr>
          <w:p w14:paraId="3918E7CB">
            <w:pPr>
              <w:snapToGrid w:val="0"/>
              <w:jc w:val="center"/>
              <w:rPr>
                <w:rFonts w:ascii="宋体" w:hAnsi="宋体" w:eastAsia="宋体" w:cs="宋体"/>
                <w:i w:val="0"/>
                <w:iCs w:val="0"/>
                <w:color w:val="auto"/>
                <w:sz w:val="22"/>
                <w:szCs w:val="22"/>
                <w:u w:val="none"/>
              </w:rPr>
            </w:pPr>
          </w:p>
        </w:tc>
      </w:tr>
      <w:tr w14:paraId="4852EE8C">
        <w:tblPrEx>
          <w:tblCellMar>
            <w:top w:w="0" w:type="dxa"/>
            <w:left w:w="108" w:type="dxa"/>
            <w:bottom w:w="0" w:type="dxa"/>
            <w:right w:w="108" w:type="dxa"/>
          </w:tblCellMar>
        </w:tblPrEx>
        <w:trPr>
          <w:trHeight w:val="308" w:hRule="atLeast"/>
        </w:trPr>
        <w:tc>
          <w:tcPr>
            <w:tcW w:w="2403" w:type="dxa"/>
            <w:vMerge w:val="restart"/>
            <w:tcBorders>
              <w:left w:val="single" w:color="000000" w:sz="4" w:space="0"/>
              <w:bottom w:val="single" w:color="000000" w:sz="4" w:space="0"/>
              <w:right w:val="single" w:color="000000" w:sz="4" w:space="0"/>
            </w:tcBorders>
            <w:shd w:val="clear" w:color="auto" w:fill="C0C0C0"/>
            <w:vAlign w:val="center"/>
          </w:tcPr>
          <w:p w14:paraId="69ED22CD">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类</w:t>
            </w:r>
          </w:p>
        </w:tc>
        <w:tc>
          <w:tcPr>
            <w:tcW w:w="366" w:type="dxa"/>
            <w:vMerge w:val="restart"/>
            <w:tcBorders>
              <w:bottom w:val="single" w:color="000000" w:sz="4" w:space="0"/>
              <w:right w:val="single" w:color="000000" w:sz="4" w:space="0"/>
            </w:tcBorders>
            <w:shd w:val="clear" w:color="auto" w:fill="C0C0C0"/>
            <w:vAlign w:val="center"/>
          </w:tcPr>
          <w:p w14:paraId="2483E574">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款</w:t>
            </w:r>
          </w:p>
        </w:tc>
        <w:tc>
          <w:tcPr>
            <w:tcW w:w="366" w:type="dxa"/>
            <w:vMerge w:val="restart"/>
            <w:tcBorders>
              <w:bottom w:val="single" w:color="000000" w:sz="4" w:space="0"/>
              <w:right w:val="single" w:color="000000" w:sz="4" w:space="0"/>
            </w:tcBorders>
            <w:shd w:val="clear" w:color="auto" w:fill="C0C0C0"/>
            <w:vAlign w:val="center"/>
          </w:tcPr>
          <w:p w14:paraId="05F0C4F2">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项</w:t>
            </w:r>
          </w:p>
        </w:tc>
        <w:tc>
          <w:tcPr>
            <w:tcW w:w="2335" w:type="dxa"/>
            <w:tcBorders>
              <w:bottom w:val="single" w:color="000000" w:sz="4" w:space="0"/>
              <w:right w:val="single" w:color="000000" w:sz="4" w:space="0"/>
            </w:tcBorders>
            <w:shd w:val="clear" w:color="auto" w:fill="C0C0C0"/>
            <w:vAlign w:val="center"/>
          </w:tcPr>
          <w:p w14:paraId="215D262A">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栏次</w:t>
            </w:r>
          </w:p>
        </w:tc>
        <w:tc>
          <w:tcPr>
            <w:tcW w:w="975" w:type="dxa"/>
            <w:tcBorders>
              <w:bottom w:val="single" w:color="000000" w:sz="4" w:space="0"/>
              <w:right w:val="single" w:color="000000" w:sz="4" w:space="0"/>
            </w:tcBorders>
            <w:shd w:val="clear" w:color="auto" w:fill="C0C0C0"/>
            <w:vAlign w:val="center"/>
          </w:tcPr>
          <w:p w14:paraId="17DB5934">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w:t>
            </w:r>
          </w:p>
        </w:tc>
        <w:tc>
          <w:tcPr>
            <w:tcW w:w="900" w:type="dxa"/>
            <w:tcBorders>
              <w:bottom w:val="single" w:color="000000" w:sz="4" w:space="0"/>
              <w:right w:val="single" w:color="000000" w:sz="4" w:space="0"/>
            </w:tcBorders>
            <w:shd w:val="clear" w:color="auto" w:fill="C0C0C0"/>
            <w:vAlign w:val="center"/>
          </w:tcPr>
          <w:p w14:paraId="0239AC8A">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w:t>
            </w:r>
          </w:p>
        </w:tc>
        <w:tc>
          <w:tcPr>
            <w:tcW w:w="1077" w:type="dxa"/>
            <w:tcBorders>
              <w:bottom w:val="single" w:color="000000" w:sz="4" w:space="0"/>
              <w:right w:val="single" w:color="000000" w:sz="4" w:space="0"/>
            </w:tcBorders>
            <w:shd w:val="clear" w:color="auto" w:fill="C0C0C0"/>
            <w:vAlign w:val="center"/>
          </w:tcPr>
          <w:p w14:paraId="3A9B1824">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7</w:t>
            </w:r>
          </w:p>
        </w:tc>
      </w:tr>
      <w:tr w14:paraId="0C98F557">
        <w:tblPrEx>
          <w:tblCellMar>
            <w:top w:w="0" w:type="dxa"/>
            <w:left w:w="108" w:type="dxa"/>
            <w:bottom w:w="0" w:type="dxa"/>
            <w:right w:w="108" w:type="dxa"/>
          </w:tblCellMar>
        </w:tblPrEx>
        <w:trPr>
          <w:trHeight w:val="308" w:hRule="atLeast"/>
        </w:trPr>
        <w:tc>
          <w:tcPr>
            <w:tcW w:w="2403" w:type="dxa"/>
            <w:vMerge w:val="continue"/>
            <w:tcBorders>
              <w:left w:val="single" w:color="000000" w:sz="4" w:space="0"/>
              <w:bottom w:val="single" w:color="000000" w:sz="4" w:space="0"/>
              <w:right w:val="single" w:color="000000" w:sz="4" w:space="0"/>
            </w:tcBorders>
            <w:shd w:val="clear" w:color="auto" w:fill="C0C0C0"/>
            <w:vAlign w:val="center"/>
          </w:tcPr>
          <w:p w14:paraId="0CC46B5B">
            <w:pPr>
              <w:snapToGrid w:val="0"/>
              <w:jc w:val="center"/>
              <w:rPr>
                <w:rFonts w:ascii="宋体" w:hAnsi="宋体" w:eastAsia="宋体" w:cs="宋体"/>
                <w:i w:val="0"/>
                <w:iCs w:val="0"/>
                <w:color w:val="auto"/>
                <w:sz w:val="22"/>
                <w:szCs w:val="22"/>
                <w:u w:val="none"/>
              </w:rPr>
            </w:pPr>
          </w:p>
        </w:tc>
        <w:tc>
          <w:tcPr>
            <w:tcW w:w="366" w:type="dxa"/>
            <w:vMerge w:val="continue"/>
            <w:tcBorders>
              <w:bottom w:val="single" w:color="000000" w:sz="4" w:space="0"/>
              <w:right w:val="single" w:color="000000" w:sz="4" w:space="0"/>
            </w:tcBorders>
            <w:shd w:val="clear" w:color="auto" w:fill="C0C0C0"/>
            <w:vAlign w:val="center"/>
          </w:tcPr>
          <w:p w14:paraId="02E73DF9">
            <w:pPr>
              <w:snapToGrid w:val="0"/>
              <w:jc w:val="center"/>
              <w:rPr>
                <w:rFonts w:ascii="宋体" w:hAnsi="宋体" w:eastAsia="宋体" w:cs="宋体"/>
                <w:i w:val="0"/>
                <w:iCs w:val="0"/>
                <w:color w:val="auto"/>
                <w:sz w:val="22"/>
                <w:szCs w:val="22"/>
                <w:u w:val="none"/>
              </w:rPr>
            </w:pPr>
          </w:p>
        </w:tc>
        <w:tc>
          <w:tcPr>
            <w:tcW w:w="366" w:type="dxa"/>
            <w:vMerge w:val="continue"/>
            <w:tcBorders>
              <w:bottom w:val="single" w:color="000000" w:sz="4" w:space="0"/>
              <w:right w:val="single" w:color="000000" w:sz="4" w:space="0"/>
            </w:tcBorders>
            <w:shd w:val="clear" w:color="auto" w:fill="C0C0C0"/>
            <w:vAlign w:val="center"/>
          </w:tcPr>
          <w:p w14:paraId="0F8743D2">
            <w:pPr>
              <w:snapToGrid w:val="0"/>
              <w:jc w:val="center"/>
              <w:rPr>
                <w:rFonts w:ascii="宋体" w:hAnsi="宋体" w:eastAsia="宋体" w:cs="宋体"/>
                <w:i w:val="0"/>
                <w:iCs w:val="0"/>
                <w:color w:val="auto"/>
                <w:sz w:val="22"/>
                <w:szCs w:val="22"/>
                <w:u w:val="none"/>
              </w:rPr>
            </w:pPr>
          </w:p>
        </w:tc>
        <w:tc>
          <w:tcPr>
            <w:tcW w:w="2335" w:type="dxa"/>
            <w:tcBorders>
              <w:bottom w:val="single" w:color="000000" w:sz="4" w:space="0"/>
              <w:right w:val="single" w:color="000000" w:sz="4" w:space="0"/>
            </w:tcBorders>
            <w:shd w:val="clear" w:color="auto" w:fill="C0C0C0"/>
            <w:vAlign w:val="center"/>
          </w:tcPr>
          <w:p w14:paraId="0387E7C1">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合计</w:t>
            </w:r>
          </w:p>
        </w:tc>
        <w:tc>
          <w:tcPr>
            <w:tcW w:w="975" w:type="dxa"/>
            <w:tcBorders>
              <w:bottom w:val="single" w:color="000000" w:sz="4" w:space="0"/>
              <w:right w:val="single" w:color="000000" w:sz="4" w:space="0"/>
            </w:tcBorders>
            <w:vAlign w:val="center"/>
          </w:tcPr>
          <w:p w14:paraId="764188D8">
            <w:pPr>
              <w:keepNext w:val="0"/>
              <w:keepLines w:val="0"/>
              <w:widowControl/>
              <w:jc w:val="right"/>
              <w:textAlignment w:val="center"/>
              <w:rPr>
                <w:rFonts w:ascii="宋体" w:hAnsi="宋体" w:eastAsia="宋体" w:cs="宋体"/>
                <w:b/>
                <w:bCs/>
                <w:i w:val="0"/>
                <w:iCs w:val="0"/>
                <w:color w:val="auto"/>
                <w:sz w:val="22"/>
                <w:szCs w:val="22"/>
                <w:u w:val="none"/>
              </w:rPr>
            </w:pPr>
            <w:r>
              <w:rPr>
                <w:rFonts w:ascii="宋体" w:hAnsi="宋体" w:eastAsia="宋体" w:cs="宋体"/>
                <w:b/>
                <w:i w:val="0"/>
                <w:iCs w:val="0"/>
                <w:color w:val="auto"/>
                <w:kern w:val="0"/>
                <w:sz w:val="22"/>
                <w:szCs w:val="22"/>
                <w:u w:val="none"/>
                <w:lang w:val="en-US" w:eastAsia="zh-CN" w:bidi="ar"/>
              </w:rPr>
              <w:t>147.82</w:t>
            </w:r>
          </w:p>
        </w:tc>
        <w:tc>
          <w:tcPr>
            <w:tcW w:w="900" w:type="dxa"/>
            <w:tcBorders>
              <w:bottom w:val="single" w:color="000000" w:sz="4" w:space="0"/>
              <w:right w:val="single" w:color="000000" w:sz="4" w:space="0"/>
            </w:tcBorders>
            <w:vAlign w:val="center"/>
          </w:tcPr>
          <w:p w14:paraId="418A7468">
            <w:pPr>
              <w:keepNext w:val="0"/>
              <w:keepLines w:val="0"/>
              <w:widowControl/>
              <w:jc w:val="right"/>
              <w:textAlignment w:val="center"/>
              <w:rPr>
                <w:rFonts w:ascii="宋体" w:hAnsi="宋体" w:eastAsia="宋体" w:cs="宋体"/>
                <w:b/>
                <w:bCs/>
                <w:i w:val="0"/>
                <w:iCs w:val="0"/>
                <w:color w:val="auto"/>
                <w:sz w:val="22"/>
                <w:szCs w:val="22"/>
                <w:u w:val="none"/>
              </w:rPr>
            </w:pPr>
            <w:r>
              <w:rPr>
                <w:rFonts w:ascii="宋体" w:hAnsi="宋体" w:eastAsia="宋体" w:cs="宋体"/>
                <w:b/>
                <w:i w:val="0"/>
                <w:iCs w:val="0"/>
                <w:color w:val="auto"/>
                <w:kern w:val="0"/>
                <w:sz w:val="22"/>
                <w:szCs w:val="22"/>
                <w:u w:val="none"/>
                <w:lang w:val="en-US" w:eastAsia="zh-CN" w:bidi="ar"/>
              </w:rPr>
              <w:t>147.82</w:t>
            </w:r>
          </w:p>
        </w:tc>
        <w:tc>
          <w:tcPr>
            <w:tcW w:w="1077" w:type="dxa"/>
            <w:tcBorders>
              <w:bottom w:val="single" w:color="000000" w:sz="4" w:space="0"/>
              <w:right w:val="single" w:color="000000" w:sz="4" w:space="0"/>
            </w:tcBorders>
            <w:vAlign w:val="center"/>
          </w:tcPr>
          <w:p w14:paraId="088B6408">
            <w:pPr>
              <w:snapToGrid w:val="0"/>
              <w:jc w:val="right"/>
              <w:rPr>
                <w:rFonts w:ascii="宋体" w:hAnsi="宋体" w:eastAsia="宋体" w:cs="宋体"/>
                <w:b/>
                <w:bCs/>
                <w:i w:val="0"/>
                <w:iCs w:val="0"/>
                <w:color w:val="auto"/>
                <w:sz w:val="22"/>
                <w:szCs w:val="22"/>
                <w:u w:val="none"/>
              </w:rPr>
            </w:pPr>
          </w:p>
        </w:tc>
      </w:tr>
      <w:tr w14:paraId="36B38FB6">
        <w:tblPrEx>
          <w:tblCellMar>
            <w:top w:w="0" w:type="dxa"/>
            <w:left w:w="108" w:type="dxa"/>
            <w:bottom w:w="0" w:type="dxa"/>
            <w:right w:w="108" w:type="dxa"/>
          </w:tblCellMar>
        </w:tblPrEx>
        <w:trPr>
          <w:trHeight w:val="308" w:hRule="atLeast"/>
        </w:trPr>
        <w:tc>
          <w:tcPr>
            <w:tcW w:w="3135" w:type="dxa"/>
            <w:gridSpan w:val="3"/>
            <w:tcBorders>
              <w:left w:val="single" w:color="000000" w:sz="4" w:space="0"/>
              <w:bottom w:val="single" w:color="000000" w:sz="4" w:space="0"/>
              <w:right w:val="single" w:color="000000" w:sz="4" w:space="0"/>
            </w:tcBorders>
            <w:vAlign w:val="center"/>
          </w:tcPr>
          <w:p w14:paraId="079395CD">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201</w:t>
            </w:r>
          </w:p>
        </w:tc>
        <w:tc>
          <w:tcPr>
            <w:tcW w:w="2335" w:type="dxa"/>
            <w:tcBorders>
              <w:bottom w:val="single" w:color="000000" w:sz="4" w:space="0"/>
              <w:right w:val="single" w:color="000000" w:sz="4" w:space="0"/>
            </w:tcBorders>
            <w:vAlign w:val="center"/>
          </w:tcPr>
          <w:p w14:paraId="65DF13C5">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一般公共服务支出</w:t>
            </w:r>
          </w:p>
        </w:tc>
        <w:tc>
          <w:tcPr>
            <w:tcW w:w="975" w:type="dxa"/>
            <w:tcBorders>
              <w:bottom w:val="single" w:color="000000" w:sz="4" w:space="0"/>
              <w:right w:val="single" w:color="000000" w:sz="4" w:space="0"/>
            </w:tcBorders>
            <w:vAlign w:val="center"/>
          </w:tcPr>
          <w:p w14:paraId="4F434409">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127.13</w:t>
            </w:r>
          </w:p>
        </w:tc>
        <w:tc>
          <w:tcPr>
            <w:tcW w:w="900" w:type="dxa"/>
            <w:tcBorders>
              <w:bottom w:val="single" w:color="000000" w:sz="4" w:space="0"/>
              <w:right w:val="single" w:color="000000" w:sz="4" w:space="0"/>
            </w:tcBorders>
            <w:vAlign w:val="center"/>
          </w:tcPr>
          <w:p w14:paraId="7B59AF92">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127.13</w:t>
            </w:r>
          </w:p>
        </w:tc>
        <w:tc>
          <w:tcPr>
            <w:tcW w:w="1077" w:type="dxa"/>
            <w:tcBorders>
              <w:bottom w:val="single" w:color="000000" w:sz="4" w:space="0"/>
              <w:right w:val="single" w:color="000000" w:sz="4" w:space="0"/>
            </w:tcBorders>
            <w:vAlign w:val="center"/>
          </w:tcPr>
          <w:p w14:paraId="2E90890A">
            <w:pPr>
              <w:snapToGrid w:val="0"/>
              <w:jc w:val="right"/>
              <w:rPr>
                <w:rFonts w:ascii="宋体" w:hAnsi="宋体" w:eastAsia="宋体" w:cs="宋体"/>
                <w:i w:val="0"/>
                <w:iCs w:val="0"/>
                <w:color w:val="auto"/>
                <w:sz w:val="22"/>
                <w:szCs w:val="22"/>
                <w:u w:val="none"/>
              </w:rPr>
            </w:pPr>
          </w:p>
        </w:tc>
      </w:tr>
      <w:tr w14:paraId="0568207D">
        <w:tblPrEx>
          <w:tblCellMar>
            <w:top w:w="0" w:type="dxa"/>
            <w:left w:w="108" w:type="dxa"/>
            <w:bottom w:w="0" w:type="dxa"/>
            <w:right w:w="108" w:type="dxa"/>
          </w:tblCellMar>
        </w:tblPrEx>
        <w:trPr>
          <w:trHeight w:val="308" w:hRule="atLeast"/>
        </w:trPr>
        <w:tc>
          <w:tcPr>
            <w:tcW w:w="3135" w:type="dxa"/>
            <w:gridSpan w:val="3"/>
            <w:tcBorders>
              <w:left w:val="single" w:color="000000" w:sz="4" w:space="0"/>
              <w:bottom w:val="single" w:color="000000" w:sz="4" w:space="0"/>
              <w:right w:val="single" w:color="000000" w:sz="4" w:space="0"/>
            </w:tcBorders>
            <w:vAlign w:val="center"/>
          </w:tcPr>
          <w:p w14:paraId="19690706">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20106</w:t>
            </w:r>
          </w:p>
        </w:tc>
        <w:tc>
          <w:tcPr>
            <w:tcW w:w="2335" w:type="dxa"/>
            <w:tcBorders>
              <w:bottom w:val="single" w:color="000000" w:sz="4" w:space="0"/>
              <w:right w:val="single" w:color="000000" w:sz="4" w:space="0"/>
            </w:tcBorders>
            <w:vAlign w:val="center"/>
          </w:tcPr>
          <w:p w14:paraId="52E9899D">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财政事务</w:t>
            </w:r>
          </w:p>
        </w:tc>
        <w:tc>
          <w:tcPr>
            <w:tcW w:w="975" w:type="dxa"/>
            <w:tcBorders>
              <w:bottom w:val="single" w:color="000000" w:sz="4" w:space="0"/>
              <w:right w:val="single" w:color="000000" w:sz="4" w:space="0"/>
            </w:tcBorders>
            <w:vAlign w:val="center"/>
          </w:tcPr>
          <w:p w14:paraId="4CCE9158">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127.13</w:t>
            </w:r>
          </w:p>
        </w:tc>
        <w:tc>
          <w:tcPr>
            <w:tcW w:w="900" w:type="dxa"/>
            <w:tcBorders>
              <w:bottom w:val="single" w:color="000000" w:sz="4" w:space="0"/>
              <w:right w:val="single" w:color="000000" w:sz="4" w:space="0"/>
            </w:tcBorders>
            <w:vAlign w:val="center"/>
          </w:tcPr>
          <w:p w14:paraId="0DA72031">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127.13</w:t>
            </w:r>
          </w:p>
        </w:tc>
        <w:tc>
          <w:tcPr>
            <w:tcW w:w="1077" w:type="dxa"/>
            <w:tcBorders>
              <w:bottom w:val="single" w:color="000000" w:sz="4" w:space="0"/>
              <w:right w:val="single" w:color="000000" w:sz="4" w:space="0"/>
            </w:tcBorders>
            <w:vAlign w:val="center"/>
          </w:tcPr>
          <w:p w14:paraId="1FE64791">
            <w:pPr>
              <w:snapToGrid w:val="0"/>
              <w:jc w:val="right"/>
              <w:rPr>
                <w:rFonts w:ascii="宋体" w:hAnsi="宋体" w:eastAsia="宋体" w:cs="宋体"/>
                <w:i w:val="0"/>
                <w:iCs w:val="0"/>
                <w:color w:val="auto"/>
                <w:sz w:val="22"/>
                <w:szCs w:val="22"/>
                <w:u w:val="none"/>
              </w:rPr>
            </w:pPr>
          </w:p>
        </w:tc>
      </w:tr>
      <w:tr w14:paraId="0151E1D8">
        <w:tblPrEx>
          <w:tblCellMar>
            <w:top w:w="0" w:type="dxa"/>
            <w:left w:w="108" w:type="dxa"/>
            <w:bottom w:w="0" w:type="dxa"/>
            <w:right w:w="108" w:type="dxa"/>
          </w:tblCellMar>
        </w:tblPrEx>
        <w:trPr>
          <w:trHeight w:val="308" w:hRule="atLeast"/>
        </w:trPr>
        <w:tc>
          <w:tcPr>
            <w:tcW w:w="3135" w:type="dxa"/>
            <w:gridSpan w:val="3"/>
            <w:tcBorders>
              <w:left w:val="single" w:color="000000" w:sz="4" w:space="0"/>
              <w:bottom w:val="single" w:color="000000" w:sz="4" w:space="0"/>
              <w:right w:val="single" w:color="000000" w:sz="4" w:space="0"/>
            </w:tcBorders>
            <w:vAlign w:val="center"/>
          </w:tcPr>
          <w:p w14:paraId="6B3BEC76">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2010650</w:t>
            </w:r>
          </w:p>
        </w:tc>
        <w:tc>
          <w:tcPr>
            <w:tcW w:w="2335" w:type="dxa"/>
            <w:tcBorders>
              <w:bottom w:val="single" w:color="000000" w:sz="4" w:space="0"/>
              <w:right w:val="single" w:color="000000" w:sz="4" w:space="0"/>
            </w:tcBorders>
            <w:vAlign w:val="center"/>
          </w:tcPr>
          <w:p w14:paraId="4393EDC0">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事业运行</w:t>
            </w:r>
          </w:p>
        </w:tc>
        <w:tc>
          <w:tcPr>
            <w:tcW w:w="975" w:type="dxa"/>
            <w:tcBorders>
              <w:bottom w:val="single" w:color="000000" w:sz="4" w:space="0"/>
              <w:right w:val="single" w:color="000000" w:sz="4" w:space="0"/>
            </w:tcBorders>
            <w:vAlign w:val="center"/>
          </w:tcPr>
          <w:p w14:paraId="2FE36820">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78.93</w:t>
            </w:r>
          </w:p>
        </w:tc>
        <w:tc>
          <w:tcPr>
            <w:tcW w:w="900" w:type="dxa"/>
            <w:tcBorders>
              <w:bottom w:val="single" w:color="000000" w:sz="4" w:space="0"/>
              <w:right w:val="single" w:color="000000" w:sz="4" w:space="0"/>
            </w:tcBorders>
            <w:vAlign w:val="center"/>
          </w:tcPr>
          <w:p w14:paraId="4499C41F">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78.93</w:t>
            </w:r>
          </w:p>
        </w:tc>
        <w:tc>
          <w:tcPr>
            <w:tcW w:w="1077" w:type="dxa"/>
            <w:tcBorders>
              <w:bottom w:val="single" w:color="000000" w:sz="4" w:space="0"/>
              <w:right w:val="single" w:color="000000" w:sz="4" w:space="0"/>
            </w:tcBorders>
            <w:vAlign w:val="center"/>
          </w:tcPr>
          <w:p w14:paraId="50EF5EE2">
            <w:pPr>
              <w:snapToGrid w:val="0"/>
              <w:jc w:val="right"/>
              <w:rPr>
                <w:rFonts w:ascii="宋体" w:hAnsi="宋体" w:eastAsia="宋体" w:cs="宋体"/>
                <w:i w:val="0"/>
                <w:iCs w:val="0"/>
                <w:color w:val="auto"/>
                <w:sz w:val="22"/>
                <w:szCs w:val="22"/>
                <w:u w:val="none"/>
              </w:rPr>
            </w:pPr>
          </w:p>
        </w:tc>
      </w:tr>
      <w:tr w14:paraId="446482CE">
        <w:tblPrEx>
          <w:tblCellMar>
            <w:top w:w="0" w:type="dxa"/>
            <w:left w:w="108" w:type="dxa"/>
            <w:bottom w:w="0" w:type="dxa"/>
            <w:right w:w="108" w:type="dxa"/>
          </w:tblCellMar>
        </w:tblPrEx>
        <w:trPr>
          <w:trHeight w:val="308" w:hRule="atLeast"/>
        </w:trPr>
        <w:tc>
          <w:tcPr>
            <w:tcW w:w="3135" w:type="dxa"/>
            <w:gridSpan w:val="3"/>
            <w:tcBorders>
              <w:left w:val="single" w:color="000000" w:sz="4" w:space="0"/>
              <w:bottom w:val="single" w:color="000000" w:sz="4" w:space="0"/>
              <w:right w:val="single" w:color="000000" w:sz="4" w:space="0"/>
            </w:tcBorders>
            <w:vAlign w:val="center"/>
          </w:tcPr>
          <w:p w14:paraId="2FEC1439">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2010699</w:t>
            </w:r>
          </w:p>
        </w:tc>
        <w:tc>
          <w:tcPr>
            <w:tcW w:w="2335" w:type="dxa"/>
            <w:tcBorders>
              <w:bottom w:val="single" w:color="000000" w:sz="4" w:space="0"/>
              <w:right w:val="single" w:color="000000" w:sz="4" w:space="0"/>
            </w:tcBorders>
            <w:vAlign w:val="center"/>
          </w:tcPr>
          <w:p w14:paraId="056BDDD9">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其他财政事务支出</w:t>
            </w:r>
          </w:p>
        </w:tc>
        <w:tc>
          <w:tcPr>
            <w:tcW w:w="975" w:type="dxa"/>
            <w:tcBorders>
              <w:bottom w:val="single" w:color="000000" w:sz="4" w:space="0"/>
              <w:right w:val="single" w:color="000000" w:sz="4" w:space="0"/>
            </w:tcBorders>
            <w:vAlign w:val="center"/>
          </w:tcPr>
          <w:p w14:paraId="388AD916">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48.2</w:t>
            </w:r>
          </w:p>
        </w:tc>
        <w:tc>
          <w:tcPr>
            <w:tcW w:w="900" w:type="dxa"/>
            <w:tcBorders>
              <w:bottom w:val="single" w:color="000000" w:sz="4" w:space="0"/>
              <w:right w:val="single" w:color="000000" w:sz="4" w:space="0"/>
            </w:tcBorders>
            <w:vAlign w:val="center"/>
          </w:tcPr>
          <w:p w14:paraId="3A86B7BF">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48.2</w:t>
            </w:r>
          </w:p>
        </w:tc>
        <w:tc>
          <w:tcPr>
            <w:tcW w:w="1077" w:type="dxa"/>
            <w:tcBorders>
              <w:bottom w:val="single" w:color="000000" w:sz="4" w:space="0"/>
              <w:right w:val="single" w:color="000000" w:sz="4" w:space="0"/>
            </w:tcBorders>
            <w:vAlign w:val="center"/>
          </w:tcPr>
          <w:p w14:paraId="3A831414">
            <w:pPr>
              <w:snapToGrid w:val="0"/>
              <w:jc w:val="right"/>
              <w:rPr>
                <w:rFonts w:ascii="宋体" w:hAnsi="宋体" w:eastAsia="宋体" w:cs="宋体"/>
                <w:i w:val="0"/>
                <w:iCs w:val="0"/>
                <w:color w:val="auto"/>
                <w:sz w:val="22"/>
                <w:szCs w:val="22"/>
                <w:u w:val="none"/>
              </w:rPr>
            </w:pPr>
          </w:p>
        </w:tc>
      </w:tr>
      <w:tr w14:paraId="6118B700">
        <w:tblPrEx>
          <w:tblCellMar>
            <w:top w:w="0" w:type="dxa"/>
            <w:left w:w="108" w:type="dxa"/>
            <w:bottom w:w="0" w:type="dxa"/>
            <w:right w:w="108" w:type="dxa"/>
          </w:tblCellMar>
        </w:tblPrEx>
        <w:trPr>
          <w:trHeight w:val="308" w:hRule="atLeast"/>
        </w:trPr>
        <w:tc>
          <w:tcPr>
            <w:tcW w:w="3135" w:type="dxa"/>
            <w:gridSpan w:val="3"/>
            <w:tcBorders>
              <w:left w:val="single" w:color="000000" w:sz="4" w:space="0"/>
              <w:bottom w:val="single" w:color="000000" w:sz="4" w:space="0"/>
              <w:right w:val="single" w:color="000000" w:sz="4" w:space="0"/>
            </w:tcBorders>
            <w:vAlign w:val="center"/>
          </w:tcPr>
          <w:p w14:paraId="23402A34">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208</w:t>
            </w:r>
          </w:p>
        </w:tc>
        <w:tc>
          <w:tcPr>
            <w:tcW w:w="2335" w:type="dxa"/>
            <w:tcBorders>
              <w:bottom w:val="single" w:color="000000" w:sz="4" w:space="0"/>
              <w:right w:val="single" w:color="000000" w:sz="4" w:space="0"/>
            </w:tcBorders>
            <w:vAlign w:val="center"/>
          </w:tcPr>
          <w:p w14:paraId="5FA65C80">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社会保障和就业支出</w:t>
            </w:r>
          </w:p>
        </w:tc>
        <w:tc>
          <w:tcPr>
            <w:tcW w:w="975" w:type="dxa"/>
            <w:tcBorders>
              <w:bottom w:val="single" w:color="000000" w:sz="4" w:space="0"/>
              <w:right w:val="single" w:color="000000" w:sz="4" w:space="0"/>
            </w:tcBorders>
            <w:vAlign w:val="center"/>
          </w:tcPr>
          <w:p w14:paraId="49453B60">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9.76</w:t>
            </w:r>
          </w:p>
        </w:tc>
        <w:tc>
          <w:tcPr>
            <w:tcW w:w="900" w:type="dxa"/>
            <w:tcBorders>
              <w:bottom w:val="single" w:color="000000" w:sz="4" w:space="0"/>
              <w:right w:val="single" w:color="000000" w:sz="4" w:space="0"/>
            </w:tcBorders>
            <w:vAlign w:val="center"/>
          </w:tcPr>
          <w:p w14:paraId="118B1453">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9.76</w:t>
            </w:r>
          </w:p>
        </w:tc>
        <w:tc>
          <w:tcPr>
            <w:tcW w:w="1077" w:type="dxa"/>
            <w:tcBorders>
              <w:bottom w:val="single" w:color="000000" w:sz="4" w:space="0"/>
              <w:right w:val="single" w:color="000000" w:sz="4" w:space="0"/>
            </w:tcBorders>
            <w:vAlign w:val="center"/>
          </w:tcPr>
          <w:p w14:paraId="68946D3F">
            <w:pPr>
              <w:snapToGrid w:val="0"/>
              <w:jc w:val="right"/>
              <w:rPr>
                <w:rFonts w:ascii="宋体" w:hAnsi="宋体" w:eastAsia="宋体" w:cs="宋体"/>
                <w:i w:val="0"/>
                <w:iCs w:val="0"/>
                <w:color w:val="auto"/>
                <w:sz w:val="22"/>
                <w:szCs w:val="22"/>
                <w:u w:val="none"/>
              </w:rPr>
            </w:pPr>
          </w:p>
        </w:tc>
      </w:tr>
      <w:tr w14:paraId="2D110CCF">
        <w:tblPrEx>
          <w:tblCellMar>
            <w:top w:w="0" w:type="dxa"/>
            <w:left w:w="108" w:type="dxa"/>
            <w:bottom w:w="0" w:type="dxa"/>
            <w:right w:w="108" w:type="dxa"/>
          </w:tblCellMar>
        </w:tblPrEx>
        <w:trPr>
          <w:trHeight w:val="308" w:hRule="atLeast"/>
        </w:trPr>
        <w:tc>
          <w:tcPr>
            <w:tcW w:w="3135" w:type="dxa"/>
            <w:gridSpan w:val="3"/>
            <w:tcBorders>
              <w:left w:val="single" w:color="000000" w:sz="4" w:space="0"/>
              <w:bottom w:val="single" w:color="000000" w:sz="4" w:space="0"/>
              <w:right w:val="single" w:color="000000" w:sz="4" w:space="0"/>
            </w:tcBorders>
            <w:vAlign w:val="center"/>
          </w:tcPr>
          <w:p w14:paraId="4153D52A">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20805</w:t>
            </w:r>
          </w:p>
        </w:tc>
        <w:tc>
          <w:tcPr>
            <w:tcW w:w="2335" w:type="dxa"/>
            <w:tcBorders>
              <w:bottom w:val="single" w:color="000000" w:sz="4" w:space="0"/>
              <w:right w:val="single" w:color="000000" w:sz="4" w:space="0"/>
            </w:tcBorders>
            <w:vAlign w:val="center"/>
          </w:tcPr>
          <w:p w14:paraId="3B9E8BFC">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行政事业单位养老支出</w:t>
            </w:r>
          </w:p>
        </w:tc>
        <w:tc>
          <w:tcPr>
            <w:tcW w:w="975" w:type="dxa"/>
            <w:tcBorders>
              <w:bottom w:val="single" w:color="000000" w:sz="4" w:space="0"/>
              <w:right w:val="single" w:color="000000" w:sz="4" w:space="0"/>
            </w:tcBorders>
            <w:vAlign w:val="center"/>
          </w:tcPr>
          <w:p w14:paraId="2AD05C70">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9.76</w:t>
            </w:r>
          </w:p>
        </w:tc>
        <w:tc>
          <w:tcPr>
            <w:tcW w:w="900" w:type="dxa"/>
            <w:tcBorders>
              <w:bottom w:val="single" w:color="000000" w:sz="4" w:space="0"/>
              <w:right w:val="single" w:color="000000" w:sz="4" w:space="0"/>
            </w:tcBorders>
            <w:vAlign w:val="center"/>
          </w:tcPr>
          <w:p w14:paraId="7AB68C74">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9.76</w:t>
            </w:r>
          </w:p>
        </w:tc>
        <w:tc>
          <w:tcPr>
            <w:tcW w:w="1077" w:type="dxa"/>
            <w:tcBorders>
              <w:bottom w:val="single" w:color="000000" w:sz="4" w:space="0"/>
              <w:right w:val="single" w:color="000000" w:sz="4" w:space="0"/>
            </w:tcBorders>
            <w:vAlign w:val="center"/>
          </w:tcPr>
          <w:p w14:paraId="45B5DD25">
            <w:pPr>
              <w:snapToGrid w:val="0"/>
              <w:jc w:val="right"/>
              <w:rPr>
                <w:rFonts w:ascii="宋体" w:hAnsi="宋体" w:eastAsia="宋体" w:cs="宋体"/>
                <w:i w:val="0"/>
                <w:iCs w:val="0"/>
                <w:color w:val="auto"/>
                <w:sz w:val="22"/>
                <w:szCs w:val="22"/>
                <w:u w:val="none"/>
              </w:rPr>
            </w:pPr>
          </w:p>
        </w:tc>
      </w:tr>
      <w:tr w14:paraId="75127544">
        <w:tblPrEx>
          <w:tblCellMar>
            <w:top w:w="0" w:type="dxa"/>
            <w:left w:w="108" w:type="dxa"/>
            <w:bottom w:w="0" w:type="dxa"/>
            <w:right w:w="108" w:type="dxa"/>
          </w:tblCellMar>
        </w:tblPrEx>
        <w:trPr>
          <w:trHeight w:val="308" w:hRule="atLeast"/>
        </w:trPr>
        <w:tc>
          <w:tcPr>
            <w:tcW w:w="3135" w:type="dxa"/>
            <w:gridSpan w:val="3"/>
            <w:tcBorders>
              <w:left w:val="single" w:color="000000" w:sz="4" w:space="0"/>
              <w:bottom w:val="single" w:color="000000" w:sz="4" w:space="0"/>
              <w:right w:val="single" w:color="000000" w:sz="4" w:space="0"/>
            </w:tcBorders>
            <w:vAlign w:val="center"/>
          </w:tcPr>
          <w:p w14:paraId="011EC0C5">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2080505</w:t>
            </w:r>
          </w:p>
        </w:tc>
        <w:tc>
          <w:tcPr>
            <w:tcW w:w="2335" w:type="dxa"/>
            <w:tcBorders>
              <w:bottom w:val="single" w:color="000000" w:sz="4" w:space="0"/>
              <w:right w:val="single" w:color="000000" w:sz="4" w:space="0"/>
            </w:tcBorders>
            <w:vAlign w:val="center"/>
          </w:tcPr>
          <w:p w14:paraId="2C50D5CC">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机关事业单位基本养老保险缴费支出</w:t>
            </w:r>
          </w:p>
        </w:tc>
        <w:tc>
          <w:tcPr>
            <w:tcW w:w="975" w:type="dxa"/>
            <w:tcBorders>
              <w:bottom w:val="single" w:color="000000" w:sz="4" w:space="0"/>
              <w:right w:val="single" w:color="000000" w:sz="4" w:space="0"/>
            </w:tcBorders>
            <w:vAlign w:val="center"/>
          </w:tcPr>
          <w:p w14:paraId="27E5315B">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9.76</w:t>
            </w:r>
          </w:p>
        </w:tc>
        <w:tc>
          <w:tcPr>
            <w:tcW w:w="900" w:type="dxa"/>
            <w:tcBorders>
              <w:bottom w:val="single" w:color="000000" w:sz="4" w:space="0"/>
              <w:right w:val="single" w:color="000000" w:sz="4" w:space="0"/>
            </w:tcBorders>
            <w:vAlign w:val="center"/>
          </w:tcPr>
          <w:p w14:paraId="702F8D9B">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9.76</w:t>
            </w:r>
          </w:p>
        </w:tc>
        <w:tc>
          <w:tcPr>
            <w:tcW w:w="1077" w:type="dxa"/>
            <w:tcBorders>
              <w:bottom w:val="single" w:color="000000" w:sz="4" w:space="0"/>
              <w:right w:val="single" w:color="000000" w:sz="4" w:space="0"/>
            </w:tcBorders>
            <w:vAlign w:val="center"/>
          </w:tcPr>
          <w:p w14:paraId="4513841C">
            <w:pPr>
              <w:snapToGrid w:val="0"/>
              <w:jc w:val="right"/>
              <w:rPr>
                <w:rFonts w:ascii="宋体" w:hAnsi="宋体" w:eastAsia="宋体" w:cs="宋体"/>
                <w:i w:val="0"/>
                <w:iCs w:val="0"/>
                <w:color w:val="auto"/>
                <w:sz w:val="22"/>
                <w:szCs w:val="22"/>
                <w:u w:val="none"/>
              </w:rPr>
            </w:pPr>
          </w:p>
        </w:tc>
      </w:tr>
      <w:tr w14:paraId="5E0336AC">
        <w:tblPrEx>
          <w:tblCellMar>
            <w:top w:w="0" w:type="dxa"/>
            <w:left w:w="108" w:type="dxa"/>
            <w:bottom w:w="0" w:type="dxa"/>
            <w:right w:w="108" w:type="dxa"/>
          </w:tblCellMar>
        </w:tblPrEx>
        <w:trPr>
          <w:trHeight w:val="308" w:hRule="atLeast"/>
        </w:trPr>
        <w:tc>
          <w:tcPr>
            <w:tcW w:w="3135" w:type="dxa"/>
            <w:gridSpan w:val="3"/>
            <w:tcBorders>
              <w:left w:val="single" w:color="000000" w:sz="4" w:space="0"/>
              <w:bottom w:val="single" w:color="000000" w:sz="4" w:space="0"/>
              <w:right w:val="single" w:color="000000" w:sz="4" w:space="0"/>
            </w:tcBorders>
            <w:vAlign w:val="center"/>
          </w:tcPr>
          <w:p w14:paraId="1BDB829A">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210</w:t>
            </w:r>
          </w:p>
        </w:tc>
        <w:tc>
          <w:tcPr>
            <w:tcW w:w="2335" w:type="dxa"/>
            <w:tcBorders>
              <w:bottom w:val="single" w:color="000000" w:sz="4" w:space="0"/>
              <w:right w:val="single" w:color="000000" w:sz="4" w:space="0"/>
            </w:tcBorders>
            <w:vAlign w:val="center"/>
          </w:tcPr>
          <w:p w14:paraId="4BD12E2A">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卫生健康支出</w:t>
            </w:r>
          </w:p>
        </w:tc>
        <w:tc>
          <w:tcPr>
            <w:tcW w:w="975" w:type="dxa"/>
            <w:tcBorders>
              <w:bottom w:val="single" w:color="000000" w:sz="4" w:space="0"/>
              <w:right w:val="single" w:color="000000" w:sz="4" w:space="0"/>
            </w:tcBorders>
            <w:vAlign w:val="center"/>
          </w:tcPr>
          <w:p w14:paraId="324C8853">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4.84</w:t>
            </w:r>
          </w:p>
        </w:tc>
        <w:tc>
          <w:tcPr>
            <w:tcW w:w="900" w:type="dxa"/>
            <w:tcBorders>
              <w:bottom w:val="single" w:color="000000" w:sz="4" w:space="0"/>
              <w:right w:val="single" w:color="000000" w:sz="4" w:space="0"/>
            </w:tcBorders>
            <w:vAlign w:val="center"/>
          </w:tcPr>
          <w:p w14:paraId="5B85011F">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4.84</w:t>
            </w:r>
          </w:p>
        </w:tc>
        <w:tc>
          <w:tcPr>
            <w:tcW w:w="1077" w:type="dxa"/>
            <w:tcBorders>
              <w:bottom w:val="single" w:color="000000" w:sz="4" w:space="0"/>
              <w:right w:val="single" w:color="000000" w:sz="4" w:space="0"/>
            </w:tcBorders>
            <w:vAlign w:val="center"/>
          </w:tcPr>
          <w:p w14:paraId="1D95716B">
            <w:pPr>
              <w:snapToGrid w:val="0"/>
              <w:jc w:val="right"/>
              <w:rPr>
                <w:rFonts w:ascii="宋体" w:hAnsi="宋体" w:eastAsia="宋体" w:cs="宋体"/>
                <w:i w:val="0"/>
                <w:iCs w:val="0"/>
                <w:color w:val="auto"/>
                <w:sz w:val="22"/>
                <w:szCs w:val="22"/>
                <w:u w:val="none"/>
              </w:rPr>
            </w:pPr>
          </w:p>
        </w:tc>
      </w:tr>
      <w:tr w14:paraId="3EB55346">
        <w:tblPrEx>
          <w:tblCellMar>
            <w:top w:w="0" w:type="dxa"/>
            <w:left w:w="108" w:type="dxa"/>
            <w:bottom w:w="0" w:type="dxa"/>
            <w:right w:w="108" w:type="dxa"/>
          </w:tblCellMar>
        </w:tblPrEx>
        <w:trPr>
          <w:trHeight w:val="308" w:hRule="atLeast"/>
        </w:trPr>
        <w:tc>
          <w:tcPr>
            <w:tcW w:w="3135" w:type="dxa"/>
            <w:gridSpan w:val="3"/>
            <w:tcBorders>
              <w:left w:val="single" w:color="000000" w:sz="4" w:space="0"/>
              <w:bottom w:val="single" w:color="000000" w:sz="4" w:space="0"/>
              <w:right w:val="single" w:color="000000" w:sz="4" w:space="0"/>
            </w:tcBorders>
            <w:vAlign w:val="center"/>
          </w:tcPr>
          <w:p w14:paraId="46E61A94">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21011</w:t>
            </w:r>
          </w:p>
        </w:tc>
        <w:tc>
          <w:tcPr>
            <w:tcW w:w="2335" w:type="dxa"/>
            <w:tcBorders>
              <w:bottom w:val="single" w:color="000000" w:sz="4" w:space="0"/>
              <w:right w:val="single" w:color="000000" w:sz="4" w:space="0"/>
            </w:tcBorders>
            <w:vAlign w:val="center"/>
          </w:tcPr>
          <w:p w14:paraId="0EFCEA09">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行政事业单位医疗</w:t>
            </w:r>
          </w:p>
        </w:tc>
        <w:tc>
          <w:tcPr>
            <w:tcW w:w="975" w:type="dxa"/>
            <w:tcBorders>
              <w:bottom w:val="single" w:color="000000" w:sz="4" w:space="0"/>
              <w:right w:val="single" w:color="000000" w:sz="4" w:space="0"/>
            </w:tcBorders>
            <w:vAlign w:val="center"/>
          </w:tcPr>
          <w:p w14:paraId="78D3FC89">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4.84</w:t>
            </w:r>
          </w:p>
        </w:tc>
        <w:tc>
          <w:tcPr>
            <w:tcW w:w="900" w:type="dxa"/>
            <w:tcBorders>
              <w:bottom w:val="single" w:color="000000" w:sz="4" w:space="0"/>
              <w:right w:val="single" w:color="000000" w:sz="4" w:space="0"/>
            </w:tcBorders>
            <w:vAlign w:val="center"/>
          </w:tcPr>
          <w:p w14:paraId="5423F3E4">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4.84</w:t>
            </w:r>
          </w:p>
        </w:tc>
        <w:tc>
          <w:tcPr>
            <w:tcW w:w="1077" w:type="dxa"/>
            <w:tcBorders>
              <w:bottom w:val="single" w:color="000000" w:sz="4" w:space="0"/>
              <w:right w:val="single" w:color="000000" w:sz="4" w:space="0"/>
            </w:tcBorders>
            <w:vAlign w:val="center"/>
          </w:tcPr>
          <w:p w14:paraId="18AA3C8D">
            <w:pPr>
              <w:snapToGrid w:val="0"/>
              <w:jc w:val="right"/>
              <w:rPr>
                <w:rFonts w:ascii="宋体" w:hAnsi="宋体" w:eastAsia="宋体" w:cs="宋体"/>
                <w:i w:val="0"/>
                <w:iCs w:val="0"/>
                <w:color w:val="auto"/>
                <w:sz w:val="22"/>
                <w:szCs w:val="22"/>
                <w:u w:val="none"/>
              </w:rPr>
            </w:pPr>
          </w:p>
        </w:tc>
      </w:tr>
      <w:tr w14:paraId="7E799871">
        <w:tblPrEx>
          <w:tblCellMar>
            <w:top w:w="0" w:type="dxa"/>
            <w:left w:w="108" w:type="dxa"/>
            <w:bottom w:w="0" w:type="dxa"/>
            <w:right w:w="108" w:type="dxa"/>
          </w:tblCellMar>
        </w:tblPrEx>
        <w:trPr>
          <w:trHeight w:val="308" w:hRule="atLeast"/>
        </w:trPr>
        <w:tc>
          <w:tcPr>
            <w:tcW w:w="3135" w:type="dxa"/>
            <w:gridSpan w:val="3"/>
            <w:tcBorders>
              <w:left w:val="single" w:color="000000" w:sz="4" w:space="0"/>
              <w:bottom w:val="single" w:color="000000" w:sz="4" w:space="0"/>
              <w:right w:val="single" w:color="000000" w:sz="4" w:space="0"/>
            </w:tcBorders>
            <w:vAlign w:val="center"/>
          </w:tcPr>
          <w:p w14:paraId="5A274834">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2101102</w:t>
            </w:r>
          </w:p>
        </w:tc>
        <w:tc>
          <w:tcPr>
            <w:tcW w:w="2335" w:type="dxa"/>
            <w:tcBorders>
              <w:bottom w:val="single" w:color="000000" w:sz="4" w:space="0"/>
              <w:right w:val="single" w:color="000000" w:sz="4" w:space="0"/>
            </w:tcBorders>
            <w:vAlign w:val="center"/>
          </w:tcPr>
          <w:p w14:paraId="1A81E715">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事业单位医疗</w:t>
            </w:r>
          </w:p>
        </w:tc>
        <w:tc>
          <w:tcPr>
            <w:tcW w:w="975" w:type="dxa"/>
            <w:tcBorders>
              <w:bottom w:val="single" w:color="000000" w:sz="4" w:space="0"/>
              <w:right w:val="single" w:color="000000" w:sz="4" w:space="0"/>
            </w:tcBorders>
            <w:vAlign w:val="center"/>
          </w:tcPr>
          <w:p w14:paraId="4A8BE31D">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4.84</w:t>
            </w:r>
          </w:p>
        </w:tc>
        <w:tc>
          <w:tcPr>
            <w:tcW w:w="900" w:type="dxa"/>
            <w:tcBorders>
              <w:bottom w:val="single" w:color="000000" w:sz="4" w:space="0"/>
              <w:right w:val="single" w:color="000000" w:sz="4" w:space="0"/>
            </w:tcBorders>
            <w:vAlign w:val="center"/>
          </w:tcPr>
          <w:p w14:paraId="582613B7">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4.84</w:t>
            </w:r>
          </w:p>
        </w:tc>
        <w:tc>
          <w:tcPr>
            <w:tcW w:w="1077" w:type="dxa"/>
            <w:tcBorders>
              <w:bottom w:val="single" w:color="000000" w:sz="4" w:space="0"/>
              <w:right w:val="single" w:color="000000" w:sz="4" w:space="0"/>
            </w:tcBorders>
            <w:vAlign w:val="center"/>
          </w:tcPr>
          <w:p w14:paraId="6CDE7903">
            <w:pPr>
              <w:snapToGrid w:val="0"/>
              <w:jc w:val="right"/>
              <w:rPr>
                <w:rFonts w:ascii="宋体" w:hAnsi="宋体" w:eastAsia="宋体" w:cs="宋体"/>
                <w:i w:val="0"/>
                <w:iCs w:val="0"/>
                <w:color w:val="auto"/>
                <w:sz w:val="22"/>
                <w:szCs w:val="22"/>
                <w:u w:val="none"/>
              </w:rPr>
            </w:pPr>
          </w:p>
        </w:tc>
      </w:tr>
      <w:tr w14:paraId="5F175852">
        <w:tblPrEx>
          <w:tblCellMar>
            <w:top w:w="0" w:type="dxa"/>
            <w:left w:w="108" w:type="dxa"/>
            <w:bottom w:w="0" w:type="dxa"/>
            <w:right w:w="108" w:type="dxa"/>
          </w:tblCellMar>
        </w:tblPrEx>
        <w:trPr>
          <w:trHeight w:val="308" w:hRule="atLeast"/>
        </w:trPr>
        <w:tc>
          <w:tcPr>
            <w:tcW w:w="3135" w:type="dxa"/>
            <w:gridSpan w:val="3"/>
            <w:tcBorders>
              <w:left w:val="single" w:color="000000" w:sz="4" w:space="0"/>
              <w:bottom w:val="single" w:color="000000" w:sz="4" w:space="0"/>
              <w:right w:val="single" w:color="000000" w:sz="4" w:space="0"/>
            </w:tcBorders>
            <w:vAlign w:val="center"/>
          </w:tcPr>
          <w:p w14:paraId="4976199D">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221</w:t>
            </w:r>
          </w:p>
        </w:tc>
        <w:tc>
          <w:tcPr>
            <w:tcW w:w="2335" w:type="dxa"/>
            <w:tcBorders>
              <w:bottom w:val="single" w:color="000000" w:sz="4" w:space="0"/>
              <w:right w:val="single" w:color="000000" w:sz="4" w:space="0"/>
            </w:tcBorders>
            <w:vAlign w:val="center"/>
          </w:tcPr>
          <w:p w14:paraId="70B46F87">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住房保障支出</w:t>
            </w:r>
          </w:p>
        </w:tc>
        <w:tc>
          <w:tcPr>
            <w:tcW w:w="975" w:type="dxa"/>
            <w:tcBorders>
              <w:bottom w:val="single" w:color="000000" w:sz="4" w:space="0"/>
              <w:right w:val="single" w:color="000000" w:sz="4" w:space="0"/>
            </w:tcBorders>
            <w:vAlign w:val="center"/>
          </w:tcPr>
          <w:p w14:paraId="06C2E0AE">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6.1</w:t>
            </w:r>
          </w:p>
        </w:tc>
        <w:tc>
          <w:tcPr>
            <w:tcW w:w="900" w:type="dxa"/>
            <w:tcBorders>
              <w:bottom w:val="single" w:color="000000" w:sz="4" w:space="0"/>
              <w:right w:val="single" w:color="000000" w:sz="4" w:space="0"/>
            </w:tcBorders>
            <w:vAlign w:val="center"/>
          </w:tcPr>
          <w:p w14:paraId="15080CD4">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6.1</w:t>
            </w:r>
          </w:p>
        </w:tc>
        <w:tc>
          <w:tcPr>
            <w:tcW w:w="1077" w:type="dxa"/>
            <w:tcBorders>
              <w:bottom w:val="single" w:color="000000" w:sz="4" w:space="0"/>
              <w:right w:val="single" w:color="000000" w:sz="4" w:space="0"/>
            </w:tcBorders>
            <w:vAlign w:val="center"/>
          </w:tcPr>
          <w:p w14:paraId="0135BCEB">
            <w:pPr>
              <w:snapToGrid w:val="0"/>
              <w:jc w:val="right"/>
              <w:rPr>
                <w:rFonts w:ascii="宋体" w:hAnsi="宋体" w:eastAsia="宋体" w:cs="宋体"/>
                <w:i w:val="0"/>
                <w:iCs w:val="0"/>
                <w:color w:val="auto"/>
                <w:sz w:val="22"/>
                <w:szCs w:val="22"/>
                <w:u w:val="none"/>
              </w:rPr>
            </w:pPr>
          </w:p>
        </w:tc>
      </w:tr>
      <w:tr w14:paraId="048224E6">
        <w:tblPrEx>
          <w:tblCellMar>
            <w:top w:w="0" w:type="dxa"/>
            <w:left w:w="108" w:type="dxa"/>
            <w:bottom w:w="0" w:type="dxa"/>
            <w:right w:w="108" w:type="dxa"/>
          </w:tblCellMar>
        </w:tblPrEx>
        <w:trPr>
          <w:trHeight w:val="308" w:hRule="atLeast"/>
        </w:trPr>
        <w:tc>
          <w:tcPr>
            <w:tcW w:w="3135" w:type="dxa"/>
            <w:gridSpan w:val="3"/>
            <w:tcBorders>
              <w:left w:val="single" w:color="000000" w:sz="4" w:space="0"/>
              <w:bottom w:val="single" w:color="000000" w:sz="4" w:space="0"/>
              <w:right w:val="single" w:color="000000" w:sz="4" w:space="0"/>
            </w:tcBorders>
            <w:vAlign w:val="center"/>
          </w:tcPr>
          <w:p w14:paraId="348A86FE">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22102</w:t>
            </w:r>
          </w:p>
        </w:tc>
        <w:tc>
          <w:tcPr>
            <w:tcW w:w="2335" w:type="dxa"/>
            <w:tcBorders>
              <w:bottom w:val="single" w:color="000000" w:sz="4" w:space="0"/>
              <w:right w:val="single" w:color="000000" w:sz="4" w:space="0"/>
            </w:tcBorders>
            <w:vAlign w:val="center"/>
          </w:tcPr>
          <w:p w14:paraId="2740A8DB">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住房改革支出</w:t>
            </w:r>
          </w:p>
        </w:tc>
        <w:tc>
          <w:tcPr>
            <w:tcW w:w="975" w:type="dxa"/>
            <w:tcBorders>
              <w:bottom w:val="single" w:color="000000" w:sz="4" w:space="0"/>
              <w:right w:val="single" w:color="000000" w:sz="4" w:space="0"/>
            </w:tcBorders>
            <w:vAlign w:val="center"/>
          </w:tcPr>
          <w:p w14:paraId="1216CAB8">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6.1</w:t>
            </w:r>
          </w:p>
        </w:tc>
        <w:tc>
          <w:tcPr>
            <w:tcW w:w="900" w:type="dxa"/>
            <w:tcBorders>
              <w:bottom w:val="single" w:color="000000" w:sz="4" w:space="0"/>
              <w:right w:val="single" w:color="000000" w:sz="4" w:space="0"/>
            </w:tcBorders>
            <w:vAlign w:val="center"/>
          </w:tcPr>
          <w:p w14:paraId="230F6F5B">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6.1</w:t>
            </w:r>
          </w:p>
        </w:tc>
        <w:tc>
          <w:tcPr>
            <w:tcW w:w="1077" w:type="dxa"/>
            <w:tcBorders>
              <w:bottom w:val="single" w:color="000000" w:sz="4" w:space="0"/>
              <w:right w:val="single" w:color="000000" w:sz="4" w:space="0"/>
            </w:tcBorders>
            <w:vAlign w:val="center"/>
          </w:tcPr>
          <w:p w14:paraId="431BC147">
            <w:pPr>
              <w:snapToGrid w:val="0"/>
              <w:jc w:val="right"/>
              <w:rPr>
                <w:rFonts w:ascii="宋体" w:hAnsi="宋体" w:eastAsia="宋体" w:cs="宋体"/>
                <w:i w:val="0"/>
                <w:iCs w:val="0"/>
                <w:color w:val="auto"/>
                <w:sz w:val="22"/>
                <w:szCs w:val="22"/>
                <w:u w:val="none"/>
              </w:rPr>
            </w:pPr>
          </w:p>
        </w:tc>
      </w:tr>
      <w:tr w14:paraId="30053CB2">
        <w:tblPrEx>
          <w:tblCellMar>
            <w:top w:w="0" w:type="dxa"/>
            <w:left w:w="108" w:type="dxa"/>
            <w:bottom w:w="0" w:type="dxa"/>
            <w:right w:w="108" w:type="dxa"/>
          </w:tblCellMar>
        </w:tblPrEx>
        <w:trPr>
          <w:trHeight w:val="308" w:hRule="atLeast"/>
        </w:trPr>
        <w:tc>
          <w:tcPr>
            <w:tcW w:w="3135" w:type="dxa"/>
            <w:gridSpan w:val="3"/>
            <w:tcBorders>
              <w:left w:val="single" w:color="000000" w:sz="4" w:space="0"/>
              <w:bottom w:val="single" w:color="000000" w:sz="4" w:space="0"/>
              <w:right w:val="single" w:color="000000" w:sz="4" w:space="0"/>
            </w:tcBorders>
            <w:vAlign w:val="center"/>
          </w:tcPr>
          <w:p w14:paraId="1BD9462D">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2210201</w:t>
            </w:r>
          </w:p>
        </w:tc>
        <w:tc>
          <w:tcPr>
            <w:tcW w:w="2335" w:type="dxa"/>
            <w:tcBorders>
              <w:bottom w:val="single" w:color="000000" w:sz="4" w:space="0"/>
              <w:right w:val="single" w:color="000000" w:sz="4" w:space="0"/>
            </w:tcBorders>
            <w:vAlign w:val="center"/>
          </w:tcPr>
          <w:p w14:paraId="38181DB7">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住房公积金</w:t>
            </w:r>
          </w:p>
        </w:tc>
        <w:tc>
          <w:tcPr>
            <w:tcW w:w="975" w:type="dxa"/>
            <w:tcBorders>
              <w:bottom w:val="single" w:color="000000" w:sz="4" w:space="0"/>
              <w:right w:val="single" w:color="000000" w:sz="4" w:space="0"/>
            </w:tcBorders>
            <w:vAlign w:val="center"/>
          </w:tcPr>
          <w:p w14:paraId="76E6669E">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6.1</w:t>
            </w:r>
          </w:p>
        </w:tc>
        <w:tc>
          <w:tcPr>
            <w:tcW w:w="900" w:type="dxa"/>
            <w:tcBorders>
              <w:bottom w:val="single" w:color="000000" w:sz="4" w:space="0"/>
              <w:right w:val="single" w:color="000000" w:sz="4" w:space="0"/>
            </w:tcBorders>
            <w:vAlign w:val="center"/>
          </w:tcPr>
          <w:p w14:paraId="5F84BEE9">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6.1</w:t>
            </w:r>
          </w:p>
        </w:tc>
        <w:tc>
          <w:tcPr>
            <w:tcW w:w="1077" w:type="dxa"/>
            <w:tcBorders>
              <w:bottom w:val="single" w:color="000000" w:sz="4" w:space="0"/>
              <w:right w:val="single" w:color="000000" w:sz="4" w:space="0"/>
            </w:tcBorders>
            <w:vAlign w:val="center"/>
          </w:tcPr>
          <w:p w14:paraId="1F73200E">
            <w:pPr>
              <w:snapToGrid w:val="0"/>
              <w:jc w:val="right"/>
              <w:rPr>
                <w:rFonts w:ascii="宋体" w:hAnsi="宋体" w:eastAsia="宋体" w:cs="宋体"/>
                <w:i w:val="0"/>
                <w:iCs w:val="0"/>
                <w:color w:val="auto"/>
                <w:sz w:val="22"/>
                <w:szCs w:val="22"/>
                <w:u w:val="none"/>
              </w:rPr>
            </w:pPr>
          </w:p>
        </w:tc>
      </w:tr>
      <w:tr w14:paraId="5EA5C4CF">
        <w:tblPrEx>
          <w:tblCellMar>
            <w:top w:w="0" w:type="dxa"/>
            <w:left w:w="108" w:type="dxa"/>
            <w:bottom w:w="0" w:type="dxa"/>
            <w:right w:w="108" w:type="dxa"/>
          </w:tblCellMar>
        </w:tblPrEx>
        <w:trPr>
          <w:trHeight w:val="308" w:hRule="atLeast"/>
        </w:trPr>
        <w:tc>
          <w:tcPr>
            <w:tcW w:w="3135" w:type="dxa"/>
            <w:gridSpan w:val="3"/>
            <w:tcBorders>
              <w:left w:val="single" w:color="000000" w:sz="4" w:space="0"/>
              <w:bottom w:val="single" w:color="000000" w:sz="4" w:space="0"/>
              <w:right w:val="single" w:color="000000" w:sz="4" w:space="0"/>
            </w:tcBorders>
            <w:vAlign w:val="center"/>
          </w:tcPr>
          <w:p w14:paraId="51F36514">
            <w:pPr>
              <w:snapToGrid w:val="0"/>
              <w:jc w:val="left"/>
              <w:rPr>
                <w:rFonts w:ascii="宋体" w:hAnsi="宋体" w:eastAsia="宋体" w:cs="宋体"/>
                <w:i w:val="0"/>
                <w:iCs w:val="0"/>
                <w:color w:val="auto"/>
                <w:sz w:val="22"/>
                <w:szCs w:val="22"/>
                <w:u w:val="none"/>
              </w:rPr>
            </w:pPr>
          </w:p>
        </w:tc>
        <w:tc>
          <w:tcPr>
            <w:tcW w:w="2335" w:type="dxa"/>
            <w:tcBorders>
              <w:bottom w:val="single" w:color="000000" w:sz="4" w:space="0"/>
              <w:right w:val="single" w:color="000000" w:sz="4" w:space="0"/>
            </w:tcBorders>
            <w:vAlign w:val="center"/>
          </w:tcPr>
          <w:p w14:paraId="4359E569">
            <w:pPr>
              <w:snapToGrid w:val="0"/>
              <w:jc w:val="left"/>
              <w:rPr>
                <w:rFonts w:ascii="宋体" w:hAnsi="宋体" w:eastAsia="宋体" w:cs="宋体"/>
                <w:i w:val="0"/>
                <w:iCs w:val="0"/>
                <w:color w:val="auto"/>
                <w:sz w:val="22"/>
                <w:szCs w:val="22"/>
                <w:u w:val="none"/>
              </w:rPr>
            </w:pPr>
          </w:p>
        </w:tc>
        <w:tc>
          <w:tcPr>
            <w:tcW w:w="975" w:type="dxa"/>
            <w:tcBorders>
              <w:bottom w:val="single" w:color="000000" w:sz="4" w:space="0"/>
              <w:right w:val="single" w:color="000000" w:sz="4" w:space="0"/>
            </w:tcBorders>
            <w:vAlign w:val="center"/>
          </w:tcPr>
          <w:p w14:paraId="7400424A">
            <w:pPr>
              <w:snapToGrid w:val="0"/>
              <w:jc w:val="right"/>
              <w:rPr>
                <w:rFonts w:ascii="宋体" w:hAnsi="宋体" w:eastAsia="宋体" w:cs="宋体"/>
                <w:i w:val="0"/>
                <w:iCs w:val="0"/>
                <w:color w:val="auto"/>
                <w:sz w:val="22"/>
                <w:szCs w:val="22"/>
                <w:u w:val="none"/>
              </w:rPr>
            </w:pPr>
          </w:p>
        </w:tc>
        <w:tc>
          <w:tcPr>
            <w:tcW w:w="900" w:type="dxa"/>
            <w:tcBorders>
              <w:bottom w:val="single" w:color="000000" w:sz="4" w:space="0"/>
              <w:right w:val="single" w:color="000000" w:sz="4" w:space="0"/>
            </w:tcBorders>
            <w:vAlign w:val="center"/>
          </w:tcPr>
          <w:p w14:paraId="66AB5B43">
            <w:pPr>
              <w:snapToGrid w:val="0"/>
              <w:jc w:val="right"/>
              <w:rPr>
                <w:rFonts w:ascii="宋体" w:hAnsi="宋体" w:eastAsia="宋体" w:cs="宋体"/>
                <w:i w:val="0"/>
                <w:iCs w:val="0"/>
                <w:color w:val="auto"/>
                <w:sz w:val="22"/>
                <w:szCs w:val="22"/>
                <w:u w:val="none"/>
              </w:rPr>
            </w:pPr>
          </w:p>
        </w:tc>
        <w:tc>
          <w:tcPr>
            <w:tcW w:w="1077" w:type="dxa"/>
            <w:tcBorders>
              <w:bottom w:val="single" w:color="000000" w:sz="4" w:space="0"/>
              <w:right w:val="single" w:color="000000" w:sz="4" w:space="0"/>
            </w:tcBorders>
            <w:vAlign w:val="center"/>
          </w:tcPr>
          <w:p w14:paraId="3EAE7C18">
            <w:pPr>
              <w:snapToGrid w:val="0"/>
              <w:jc w:val="right"/>
              <w:rPr>
                <w:rFonts w:ascii="宋体" w:hAnsi="宋体" w:eastAsia="宋体" w:cs="宋体"/>
                <w:i w:val="0"/>
                <w:iCs w:val="0"/>
                <w:color w:val="auto"/>
                <w:sz w:val="22"/>
                <w:szCs w:val="22"/>
                <w:u w:val="none"/>
              </w:rPr>
            </w:pPr>
          </w:p>
        </w:tc>
      </w:tr>
    </w:tbl>
    <w:p w14:paraId="27700D18">
      <w:pPr>
        <w:numPr>
          <w:ilvl w:val="0"/>
          <w:numId w:val="0"/>
        </w:numPr>
        <w:ind w:left="0" w:firstLine="0"/>
        <w:rPr>
          <w:rFonts w:ascii="黑体" w:hAnsi="黑体" w:eastAsia="黑体" w:cs="黑体"/>
          <w:color w:val="auto"/>
          <w:sz w:val="32"/>
        </w:rPr>
      </w:pPr>
    </w:p>
    <w:p w14:paraId="762609B0">
      <w:pPr>
        <w:numPr>
          <w:ilvl w:val="0"/>
          <w:numId w:val="2"/>
        </w:numPr>
        <w:ind w:left="0" w:firstLine="640"/>
        <w:rPr>
          <w:rFonts w:ascii="黑体" w:hAnsi="黑体" w:eastAsia="黑体" w:cs="黑体"/>
          <w:color w:val="auto"/>
          <w:sz w:val="32"/>
        </w:rPr>
      </w:pPr>
      <w:r>
        <w:rPr>
          <w:rFonts w:ascii="黑体" w:hAnsi="黑体" w:eastAsia="黑体" w:cs="黑体"/>
          <w:color w:val="auto"/>
          <w:sz w:val="32"/>
          <w:szCs w:val="32"/>
          <w:lang w:val="en-US" w:eastAsia="zh-CN"/>
        </w:rPr>
        <w:t xml:space="preserve">                  </w:t>
      </w:r>
      <w:r>
        <w:rPr>
          <w:rFonts w:ascii="黑体" w:hAnsi="黑体" w:eastAsia="黑体" w:cs="黑体"/>
          <w:color w:val="auto"/>
          <w:sz w:val="32"/>
          <w:szCs w:val="32"/>
        </w:rPr>
        <w:t>支出决算表</w:t>
      </w:r>
    </w:p>
    <w:p w14:paraId="7FEAF78C">
      <w:pPr>
        <w:numPr>
          <w:ilvl w:val="0"/>
          <w:numId w:val="0"/>
        </w:numPr>
        <w:ind w:left="0" w:firstLine="0"/>
        <w:rPr>
          <w:rFonts w:ascii="黑体" w:hAnsi="黑体" w:eastAsia="黑体" w:cs="黑体"/>
          <w:color w:val="auto"/>
          <w:sz w:val="32"/>
        </w:rPr>
      </w:pPr>
    </w:p>
    <w:tbl>
      <w:tblPr>
        <w:tblStyle w:val="7"/>
        <w:tblW w:w="8901" w:type="dxa"/>
        <w:tblInd w:w="100" w:type="dxa"/>
        <w:tblLayout w:type="fixed"/>
        <w:tblCellMar>
          <w:top w:w="0" w:type="dxa"/>
          <w:left w:w="108" w:type="dxa"/>
          <w:bottom w:w="0" w:type="dxa"/>
          <w:right w:w="108" w:type="dxa"/>
        </w:tblCellMar>
      </w:tblPr>
      <w:tblGrid>
        <w:gridCol w:w="2065"/>
        <w:gridCol w:w="427"/>
        <w:gridCol w:w="443"/>
        <w:gridCol w:w="3007"/>
        <w:gridCol w:w="1020"/>
        <w:gridCol w:w="825"/>
        <w:gridCol w:w="1114"/>
      </w:tblGrid>
      <w:tr w14:paraId="3091E874">
        <w:trPr>
          <w:trHeight w:val="255" w:hRule="atLeast"/>
        </w:trPr>
        <w:tc>
          <w:tcPr>
            <w:tcW w:w="2065" w:type="dxa"/>
            <w:vAlign w:val="bottom"/>
          </w:tcPr>
          <w:p w14:paraId="381AD84B">
            <w:pPr>
              <w:snapToGrid w:val="0"/>
              <w:rPr>
                <w:rFonts w:ascii="Arial" w:hAnsi="Arial" w:cs="Arial"/>
                <w:i w:val="0"/>
                <w:iCs w:val="0"/>
                <w:color w:val="auto"/>
                <w:sz w:val="20"/>
                <w:szCs w:val="20"/>
                <w:u w:val="none"/>
              </w:rPr>
            </w:pPr>
          </w:p>
        </w:tc>
        <w:tc>
          <w:tcPr>
            <w:tcW w:w="427" w:type="dxa"/>
            <w:vAlign w:val="bottom"/>
          </w:tcPr>
          <w:p w14:paraId="4D33DF99">
            <w:pPr>
              <w:snapToGrid w:val="0"/>
              <w:rPr>
                <w:rFonts w:ascii="Arial" w:hAnsi="Arial" w:cs="Arial"/>
                <w:i w:val="0"/>
                <w:iCs w:val="0"/>
                <w:color w:val="auto"/>
                <w:sz w:val="20"/>
                <w:szCs w:val="20"/>
                <w:u w:val="none"/>
              </w:rPr>
            </w:pPr>
          </w:p>
        </w:tc>
        <w:tc>
          <w:tcPr>
            <w:tcW w:w="443" w:type="dxa"/>
            <w:vAlign w:val="bottom"/>
          </w:tcPr>
          <w:p w14:paraId="2F524A67">
            <w:pPr>
              <w:snapToGrid w:val="0"/>
              <w:rPr>
                <w:rFonts w:ascii="Arial" w:hAnsi="Arial" w:cs="Arial"/>
                <w:i w:val="0"/>
                <w:iCs w:val="0"/>
                <w:color w:val="auto"/>
                <w:sz w:val="20"/>
                <w:szCs w:val="20"/>
                <w:u w:val="none"/>
              </w:rPr>
            </w:pPr>
          </w:p>
        </w:tc>
        <w:tc>
          <w:tcPr>
            <w:tcW w:w="3007" w:type="dxa"/>
            <w:vAlign w:val="bottom"/>
          </w:tcPr>
          <w:p w14:paraId="7D9B06F1">
            <w:pPr>
              <w:snapToGrid w:val="0"/>
              <w:rPr>
                <w:rFonts w:ascii="Arial" w:hAnsi="Arial" w:cs="Arial"/>
                <w:i w:val="0"/>
                <w:iCs w:val="0"/>
                <w:color w:val="auto"/>
                <w:sz w:val="20"/>
                <w:szCs w:val="20"/>
                <w:u w:val="none"/>
              </w:rPr>
            </w:pPr>
          </w:p>
        </w:tc>
        <w:tc>
          <w:tcPr>
            <w:tcW w:w="1020" w:type="dxa"/>
            <w:vAlign w:val="bottom"/>
          </w:tcPr>
          <w:p w14:paraId="4CD8FE71">
            <w:pPr>
              <w:snapToGrid w:val="0"/>
              <w:rPr>
                <w:rFonts w:ascii="Arial" w:hAnsi="Arial" w:cs="Arial"/>
                <w:i w:val="0"/>
                <w:iCs w:val="0"/>
                <w:color w:val="auto"/>
                <w:sz w:val="20"/>
                <w:szCs w:val="20"/>
                <w:u w:val="none"/>
              </w:rPr>
            </w:pPr>
          </w:p>
        </w:tc>
        <w:tc>
          <w:tcPr>
            <w:tcW w:w="825" w:type="dxa"/>
            <w:vAlign w:val="bottom"/>
          </w:tcPr>
          <w:p w14:paraId="0544DDE9">
            <w:pPr>
              <w:snapToGrid w:val="0"/>
              <w:rPr>
                <w:rFonts w:ascii="Arial" w:hAnsi="Arial" w:cs="Arial"/>
                <w:i w:val="0"/>
                <w:iCs w:val="0"/>
                <w:color w:val="auto"/>
                <w:sz w:val="20"/>
                <w:szCs w:val="20"/>
                <w:u w:val="none"/>
              </w:rPr>
            </w:pPr>
          </w:p>
        </w:tc>
        <w:tc>
          <w:tcPr>
            <w:tcW w:w="1114" w:type="dxa"/>
            <w:vAlign w:val="bottom"/>
          </w:tcPr>
          <w:p w14:paraId="2A6F4C1A">
            <w:pPr>
              <w:keepNext w:val="0"/>
              <w:keepLines w:val="0"/>
              <w:widowControl/>
              <w:jc w:val="right"/>
              <w:textAlignment w:val="bottom"/>
              <w:rPr>
                <w:rFonts w:ascii="宋体" w:hAnsi="宋体" w:eastAsia="宋体" w:cs="宋体"/>
                <w:i w:val="0"/>
                <w:iCs w:val="0"/>
                <w:color w:val="auto"/>
                <w:sz w:val="20"/>
                <w:szCs w:val="20"/>
                <w:u w:val="none"/>
              </w:rPr>
            </w:pPr>
            <w:r>
              <w:rPr>
                <w:rFonts w:ascii="宋体" w:hAnsi="宋体" w:cs="宋体"/>
                <w:i w:val="0"/>
                <w:iCs w:val="0"/>
                <w:color w:val="auto"/>
                <w:kern w:val="0"/>
                <w:sz w:val="20"/>
                <w:szCs w:val="20"/>
                <w:u w:val="none"/>
                <w:lang w:val="en-US" w:eastAsia="zh-CN" w:bidi="ar"/>
              </w:rPr>
              <w:t>财决批复</w:t>
            </w:r>
            <w:r>
              <w:rPr>
                <w:rFonts w:ascii="宋体" w:hAnsi="宋体" w:eastAsia="宋体" w:cs="宋体"/>
                <w:i w:val="0"/>
                <w:iCs w:val="0"/>
                <w:color w:val="auto"/>
                <w:kern w:val="0"/>
                <w:sz w:val="20"/>
                <w:szCs w:val="20"/>
                <w:u w:val="none"/>
                <w:lang w:val="en-US" w:eastAsia="zh-CN" w:bidi="ar"/>
              </w:rPr>
              <w:t>03</w:t>
            </w:r>
            <w:r>
              <w:rPr>
                <w:rFonts w:ascii="宋体" w:hAnsi="宋体" w:cs="宋体"/>
                <w:i w:val="0"/>
                <w:iCs w:val="0"/>
                <w:color w:val="auto"/>
                <w:kern w:val="0"/>
                <w:sz w:val="20"/>
                <w:szCs w:val="20"/>
                <w:u w:val="none"/>
                <w:lang w:val="en-US" w:eastAsia="zh-CN" w:bidi="ar"/>
              </w:rPr>
              <w:t>表</w:t>
            </w:r>
          </w:p>
        </w:tc>
      </w:tr>
      <w:tr w14:paraId="341991FC">
        <w:tblPrEx>
          <w:tblCellMar>
            <w:top w:w="0" w:type="dxa"/>
            <w:left w:w="108" w:type="dxa"/>
            <w:bottom w:w="0" w:type="dxa"/>
            <w:right w:w="108" w:type="dxa"/>
          </w:tblCellMar>
        </w:tblPrEx>
        <w:trPr>
          <w:trHeight w:val="255" w:hRule="atLeast"/>
        </w:trPr>
        <w:tc>
          <w:tcPr>
            <w:tcW w:w="2065" w:type="dxa"/>
            <w:vAlign w:val="bottom"/>
          </w:tcPr>
          <w:p w14:paraId="2138CC7B">
            <w:pPr>
              <w:keepNext w:val="0"/>
              <w:keepLines w:val="0"/>
              <w:widowControl/>
              <w:jc w:val="left"/>
              <w:textAlignment w:val="bottom"/>
              <w:rPr>
                <w:rFonts w:ascii="宋体" w:hAnsi="宋体" w:eastAsia="宋体" w:cs="宋体"/>
                <w:i w:val="0"/>
                <w:iCs w:val="0"/>
                <w:color w:val="auto"/>
                <w:sz w:val="20"/>
                <w:szCs w:val="20"/>
                <w:u w:val="none"/>
              </w:rPr>
            </w:pPr>
            <w:r>
              <w:rPr>
                <w:rFonts w:ascii="宋体" w:hAnsi="宋体" w:cs="宋体"/>
                <w:i w:val="0"/>
                <w:iCs w:val="0"/>
                <w:color w:val="auto"/>
                <w:kern w:val="0"/>
                <w:sz w:val="20"/>
                <w:szCs w:val="20"/>
                <w:u w:val="none"/>
                <w:lang w:val="en-US" w:eastAsia="zh-CN" w:bidi="ar"/>
              </w:rPr>
              <w:t>部门：德惠市政府罚没物资管理中心</w:t>
            </w:r>
          </w:p>
        </w:tc>
        <w:tc>
          <w:tcPr>
            <w:tcW w:w="427" w:type="dxa"/>
            <w:vAlign w:val="bottom"/>
          </w:tcPr>
          <w:p w14:paraId="3A291AA2">
            <w:pPr>
              <w:snapToGrid w:val="0"/>
              <w:rPr>
                <w:rFonts w:ascii="Arial" w:hAnsi="Arial" w:eastAsia="宋体" w:cs="Arial"/>
                <w:i w:val="0"/>
                <w:iCs w:val="0"/>
                <w:color w:val="auto"/>
                <w:sz w:val="20"/>
                <w:szCs w:val="20"/>
                <w:u w:val="none"/>
              </w:rPr>
            </w:pPr>
          </w:p>
        </w:tc>
        <w:tc>
          <w:tcPr>
            <w:tcW w:w="443" w:type="dxa"/>
            <w:vAlign w:val="bottom"/>
          </w:tcPr>
          <w:p w14:paraId="217A3CA2">
            <w:pPr>
              <w:snapToGrid w:val="0"/>
              <w:rPr>
                <w:rFonts w:ascii="Arial" w:hAnsi="Arial" w:cs="Arial"/>
                <w:i w:val="0"/>
                <w:iCs w:val="0"/>
                <w:color w:val="auto"/>
                <w:sz w:val="20"/>
                <w:szCs w:val="20"/>
                <w:u w:val="none"/>
              </w:rPr>
            </w:pPr>
          </w:p>
        </w:tc>
        <w:tc>
          <w:tcPr>
            <w:tcW w:w="3007" w:type="dxa"/>
            <w:vAlign w:val="bottom"/>
          </w:tcPr>
          <w:p w14:paraId="422BFB04">
            <w:pPr>
              <w:snapToGrid w:val="0"/>
              <w:rPr>
                <w:rFonts w:ascii="Arial" w:hAnsi="Arial" w:cs="Arial"/>
                <w:i w:val="0"/>
                <w:iCs w:val="0"/>
                <w:color w:val="auto"/>
                <w:sz w:val="20"/>
                <w:szCs w:val="20"/>
                <w:u w:val="none"/>
              </w:rPr>
            </w:pPr>
          </w:p>
        </w:tc>
        <w:tc>
          <w:tcPr>
            <w:tcW w:w="1020" w:type="dxa"/>
            <w:vAlign w:val="bottom"/>
          </w:tcPr>
          <w:p w14:paraId="5F4158E3">
            <w:pPr>
              <w:snapToGrid w:val="0"/>
              <w:rPr>
                <w:rFonts w:ascii="Arial" w:hAnsi="Arial" w:cs="Arial"/>
                <w:i w:val="0"/>
                <w:iCs w:val="0"/>
                <w:color w:val="auto"/>
                <w:sz w:val="20"/>
                <w:szCs w:val="20"/>
                <w:u w:val="none"/>
              </w:rPr>
            </w:pPr>
          </w:p>
        </w:tc>
        <w:tc>
          <w:tcPr>
            <w:tcW w:w="825" w:type="dxa"/>
            <w:vAlign w:val="bottom"/>
          </w:tcPr>
          <w:p w14:paraId="5EA3A19D">
            <w:pPr>
              <w:snapToGrid w:val="0"/>
              <w:rPr>
                <w:rFonts w:ascii="Arial" w:hAnsi="Arial" w:cs="Arial"/>
                <w:i w:val="0"/>
                <w:iCs w:val="0"/>
                <w:color w:val="auto"/>
                <w:sz w:val="20"/>
                <w:szCs w:val="20"/>
                <w:u w:val="none"/>
              </w:rPr>
            </w:pPr>
          </w:p>
        </w:tc>
        <w:tc>
          <w:tcPr>
            <w:tcW w:w="1114" w:type="dxa"/>
            <w:vAlign w:val="bottom"/>
          </w:tcPr>
          <w:p w14:paraId="31F6862F">
            <w:pPr>
              <w:keepNext w:val="0"/>
              <w:keepLines w:val="0"/>
              <w:widowControl/>
              <w:jc w:val="right"/>
              <w:textAlignment w:val="bottom"/>
              <w:rPr>
                <w:rFonts w:ascii="宋体" w:hAnsi="宋体" w:eastAsia="宋体" w:cs="宋体"/>
                <w:i w:val="0"/>
                <w:iCs w:val="0"/>
                <w:color w:val="auto"/>
                <w:sz w:val="20"/>
                <w:szCs w:val="20"/>
                <w:u w:val="none"/>
              </w:rPr>
            </w:pPr>
            <w:r>
              <w:rPr>
                <w:rFonts w:ascii="宋体" w:hAnsi="宋体" w:cs="宋体"/>
                <w:i w:val="0"/>
                <w:iCs w:val="0"/>
                <w:color w:val="auto"/>
                <w:kern w:val="0"/>
                <w:sz w:val="20"/>
                <w:szCs w:val="20"/>
                <w:u w:val="none"/>
                <w:lang w:val="en-US" w:eastAsia="zh-CN" w:bidi="ar"/>
              </w:rPr>
              <w:t>金额单位：万元</w:t>
            </w:r>
          </w:p>
        </w:tc>
      </w:tr>
      <w:tr w14:paraId="317BFCAD">
        <w:tblPrEx>
          <w:tblCellMar>
            <w:top w:w="0" w:type="dxa"/>
            <w:left w:w="108" w:type="dxa"/>
            <w:bottom w:w="0" w:type="dxa"/>
            <w:right w:w="108" w:type="dxa"/>
          </w:tblCellMar>
        </w:tblPrEx>
        <w:trPr>
          <w:trHeight w:val="308" w:hRule="atLeast"/>
        </w:trPr>
        <w:tc>
          <w:tcPr>
            <w:tcW w:w="2935" w:type="dxa"/>
            <w:gridSpan w:val="3"/>
            <w:vMerge w:val="restart"/>
            <w:tcBorders>
              <w:top w:val="single" w:color="000000" w:sz="4" w:space="0"/>
              <w:left w:val="single" w:color="000000" w:sz="4" w:space="0"/>
              <w:bottom w:val="single" w:color="000000" w:sz="4" w:space="0"/>
              <w:right w:val="single" w:color="000000" w:sz="4" w:space="0"/>
            </w:tcBorders>
            <w:shd w:val="clear" w:color="auto" w:fill="C0C0C0"/>
            <w:vAlign w:val="center"/>
          </w:tcPr>
          <w:p w14:paraId="6BC98A32">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科目代码</w:t>
            </w:r>
          </w:p>
        </w:tc>
        <w:tc>
          <w:tcPr>
            <w:tcW w:w="3007" w:type="dxa"/>
            <w:vMerge w:val="restart"/>
            <w:tcBorders>
              <w:top w:val="single" w:color="000000" w:sz="4" w:space="0"/>
              <w:bottom w:val="single" w:color="000000" w:sz="4" w:space="0"/>
              <w:right w:val="single" w:color="000000" w:sz="4" w:space="0"/>
            </w:tcBorders>
            <w:shd w:val="clear" w:color="auto" w:fill="C0C0C0"/>
            <w:vAlign w:val="center"/>
          </w:tcPr>
          <w:p w14:paraId="59B0A2B7">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科目名称</w:t>
            </w:r>
          </w:p>
        </w:tc>
        <w:tc>
          <w:tcPr>
            <w:tcW w:w="1020" w:type="dxa"/>
            <w:vMerge w:val="restart"/>
            <w:tcBorders>
              <w:top w:val="single" w:color="000000" w:sz="4" w:space="0"/>
              <w:bottom w:val="single" w:color="000000" w:sz="4" w:space="0"/>
              <w:right w:val="single" w:color="000000" w:sz="4" w:space="0"/>
            </w:tcBorders>
            <w:shd w:val="clear" w:color="auto" w:fill="C0C0C0"/>
            <w:vAlign w:val="center"/>
          </w:tcPr>
          <w:p w14:paraId="0A2A48F6">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本年支出合计</w:t>
            </w:r>
          </w:p>
        </w:tc>
        <w:tc>
          <w:tcPr>
            <w:tcW w:w="825" w:type="dxa"/>
            <w:vMerge w:val="restart"/>
            <w:tcBorders>
              <w:top w:val="single" w:color="000000" w:sz="4" w:space="0"/>
              <w:bottom w:val="single" w:color="000000" w:sz="4" w:space="0"/>
              <w:right w:val="single" w:color="000000" w:sz="4" w:space="0"/>
            </w:tcBorders>
            <w:shd w:val="clear" w:color="auto" w:fill="C0C0C0"/>
            <w:vAlign w:val="center"/>
          </w:tcPr>
          <w:p w14:paraId="52F1101B">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基本支出</w:t>
            </w:r>
          </w:p>
        </w:tc>
        <w:tc>
          <w:tcPr>
            <w:tcW w:w="1114" w:type="dxa"/>
            <w:vMerge w:val="restart"/>
            <w:tcBorders>
              <w:top w:val="single" w:color="000000" w:sz="4" w:space="0"/>
              <w:bottom w:val="single" w:color="000000" w:sz="4" w:space="0"/>
              <w:right w:val="single" w:color="000000" w:sz="4" w:space="0"/>
            </w:tcBorders>
            <w:shd w:val="clear" w:color="auto" w:fill="C0C0C0"/>
            <w:vAlign w:val="center"/>
          </w:tcPr>
          <w:p w14:paraId="4BDCE11F">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项目支出</w:t>
            </w:r>
          </w:p>
        </w:tc>
      </w:tr>
      <w:tr w14:paraId="3A6179A8">
        <w:tblPrEx>
          <w:tblCellMar>
            <w:top w:w="0" w:type="dxa"/>
            <w:left w:w="108" w:type="dxa"/>
            <w:bottom w:w="0" w:type="dxa"/>
            <w:right w:w="108" w:type="dxa"/>
          </w:tblCellMar>
        </w:tblPrEx>
        <w:trPr>
          <w:trHeight w:val="308" w:hRule="atLeast"/>
        </w:trPr>
        <w:tc>
          <w:tcPr>
            <w:tcW w:w="2935" w:type="dxa"/>
            <w:gridSpan w:val="3"/>
            <w:vMerge w:val="continue"/>
            <w:tcBorders>
              <w:top w:val="single" w:color="000000" w:sz="4" w:space="0"/>
              <w:left w:val="single" w:color="000000" w:sz="4" w:space="0"/>
              <w:bottom w:val="single" w:color="000000" w:sz="4" w:space="0"/>
              <w:right w:val="single" w:color="000000" w:sz="4" w:space="0"/>
            </w:tcBorders>
            <w:shd w:val="clear" w:color="auto" w:fill="C0C0C0"/>
            <w:vAlign w:val="center"/>
          </w:tcPr>
          <w:p w14:paraId="082783BC">
            <w:pPr>
              <w:snapToGrid w:val="0"/>
              <w:jc w:val="center"/>
              <w:rPr>
                <w:rFonts w:ascii="宋体" w:hAnsi="宋体" w:eastAsia="宋体" w:cs="宋体"/>
                <w:i w:val="0"/>
                <w:iCs w:val="0"/>
                <w:color w:val="auto"/>
                <w:sz w:val="22"/>
                <w:szCs w:val="22"/>
                <w:u w:val="none"/>
              </w:rPr>
            </w:pPr>
          </w:p>
        </w:tc>
        <w:tc>
          <w:tcPr>
            <w:tcW w:w="3007" w:type="dxa"/>
            <w:vMerge w:val="continue"/>
            <w:tcBorders>
              <w:top w:val="single" w:color="000000" w:sz="4" w:space="0"/>
              <w:bottom w:val="single" w:color="000000" w:sz="4" w:space="0"/>
              <w:right w:val="single" w:color="000000" w:sz="4" w:space="0"/>
            </w:tcBorders>
            <w:shd w:val="clear" w:color="auto" w:fill="C0C0C0"/>
            <w:vAlign w:val="center"/>
          </w:tcPr>
          <w:p w14:paraId="2BFBCA2E">
            <w:pPr>
              <w:snapToGrid w:val="0"/>
              <w:jc w:val="center"/>
              <w:rPr>
                <w:rFonts w:ascii="宋体" w:hAnsi="宋体" w:eastAsia="宋体" w:cs="宋体"/>
                <w:i w:val="0"/>
                <w:iCs w:val="0"/>
                <w:color w:val="auto"/>
                <w:sz w:val="22"/>
                <w:szCs w:val="22"/>
                <w:u w:val="none"/>
              </w:rPr>
            </w:pPr>
          </w:p>
        </w:tc>
        <w:tc>
          <w:tcPr>
            <w:tcW w:w="1020" w:type="dxa"/>
            <w:vMerge w:val="continue"/>
            <w:tcBorders>
              <w:top w:val="single" w:color="000000" w:sz="4" w:space="0"/>
              <w:bottom w:val="single" w:color="000000" w:sz="4" w:space="0"/>
              <w:right w:val="single" w:color="000000" w:sz="4" w:space="0"/>
            </w:tcBorders>
            <w:shd w:val="clear" w:color="auto" w:fill="C0C0C0"/>
            <w:vAlign w:val="center"/>
          </w:tcPr>
          <w:p w14:paraId="3C0E240E">
            <w:pPr>
              <w:snapToGrid w:val="0"/>
              <w:jc w:val="center"/>
              <w:rPr>
                <w:rFonts w:ascii="宋体" w:hAnsi="宋体" w:eastAsia="宋体" w:cs="宋体"/>
                <w:i w:val="0"/>
                <w:iCs w:val="0"/>
                <w:color w:val="auto"/>
                <w:sz w:val="22"/>
                <w:szCs w:val="22"/>
                <w:u w:val="none"/>
              </w:rPr>
            </w:pPr>
          </w:p>
        </w:tc>
        <w:tc>
          <w:tcPr>
            <w:tcW w:w="825" w:type="dxa"/>
            <w:vMerge w:val="continue"/>
            <w:tcBorders>
              <w:top w:val="single" w:color="000000" w:sz="4" w:space="0"/>
              <w:bottom w:val="single" w:color="000000" w:sz="4" w:space="0"/>
              <w:right w:val="single" w:color="000000" w:sz="4" w:space="0"/>
            </w:tcBorders>
            <w:shd w:val="clear" w:color="auto" w:fill="C0C0C0"/>
            <w:vAlign w:val="center"/>
          </w:tcPr>
          <w:p w14:paraId="52F28C6C">
            <w:pPr>
              <w:snapToGrid w:val="0"/>
              <w:jc w:val="center"/>
              <w:rPr>
                <w:rFonts w:ascii="宋体" w:hAnsi="宋体" w:eastAsia="宋体" w:cs="宋体"/>
                <w:i w:val="0"/>
                <w:iCs w:val="0"/>
                <w:color w:val="auto"/>
                <w:sz w:val="22"/>
                <w:szCs w:val="22"/>
                <w:u w:val="none"/>
              </w:rPr>
            </w:pPr>
          </w:p>
        </w:tc>
        <w:tc>
          <w:tcPr>
            <w:tcW w:w="1114" w:type="dxa"/>
            <w:vMerge w:val="continue"/>
            <w:tcBorders>
              <w:top w:val="single" w:color="000000" w:sz="4" w:space="0"/>
              <w:bottom w:val="single" w:color="000000" w:sz="4" w:space="0"/>
              <w:right w:val="single" w:color="000000" w:sz="4" w:space="0"/>
            </w:tcBorders>
            <w:shd w:val="clear" w:color="auto" w:fill="C0C0C0"/>
            <w:vAlign w:val="center"/>
          </w:tcPr>
          <w:p w14:paraId="0892B83A">
            <w:pPr>
              <w:snapToGrid w:val="0"/>
              <w:jc w:val="center"/>
              <w:rPr>
                <w:rFonts w:ascii="宋体" w:hAnsi="宋体" w:eastAsia="宋体" w:cs="宋体"/>
                <w:i w:val="0"/>
                <w:iCs w:val="0"/>
                <w:color w:val="auto"/>
                <w:sz w:val="22"/>
                <w:szCs w:val="22"/>
                <w:u w:val="none"/>
              </w:rPr>
            </w:pPr>
          </w:p>
        </w:tc>
      </w:tr>
      <w:tr w14:paraId="3EFE8E14">
        <w:tblPrEx>
          <w:tblCellMar>
            <w:top w:w="0" w:type="dxa"/>
            <w:left w:w="108" w:type="dxa"/>
            <w:bottom w:w="0" w:type="dxa"/>
            <w:right w:w="108" w:type="dxa"/>
          </w:tblCellMar>
        </w:tblPrEx>
        <w:trPr>
          <w:trHeight w:val="308" w:hRule="atLeast"/>
        </w:trPr>
        <w:tc>
          <w:tcPr>
            <w:tcW w:w="2935" w:type="dxa"/>
            <w:gridSpan w:val="3"/>
            <w:vMerge w:val="continue"/>
            <w:tcBorders>
              <w:top w:val="single" w:color="000000" w:sz="4" w:space="0"/>
              <w:left w:val="single" w:color="000000" w:sz="4" w:space="0"/>
              <w:bottom w:val="single" w:color="000000" w:sz="4" w:space="0"/>
              <w:right w:val="single" w:color="000000" w:sz="4" w:space="0"/>
            </w:tcBorders>
            <w:shd w:val="clear" w:color="auto" w:fill="C0C0C0"/>
            <w:vAlign w:val="center"/>
          </w:tcPr>
          <w:p w14:paraId="2B82DD0C">
            <w:pPr>
              <w:snapToGrid w:val="0"/>
              <w:jc w:val="center"/>
              <w:rPr>
                <w:rFonts w:ascii="宋体" w:hAnsi="宋体" w:eastAsia="宋体" w:cs="宋体"/>
                <w:i w:val="0"/>
                <w:iCs w:val="0"/>
                <w:color w:val="auto"/>
                <w:sz w:val="22"/>
                <w:szCs w:val="22"/>
                <w:u w:val="none"/>
              </w:rPr>
            </w:pPr>
          </w:p>
        </w:tc>
        <w:tc>
          <w:tcPr>
            <w:tcW w:w="3007" w:type="dxa"/>
            <w:vMerge w:val="continue"/>
            <w:tcBorders>
              <w:top w:val="single" w:color="000000" w:sz="4" w:space="0"/>
              <w:bottom w:val="single" w:color="000000" w:sz="4" w:space="0"/>
              <w:right w:val="single" w:color="000000" w:sz="4" w:space="0"/>
            </w:tcBorders>
            <w:shd w:val="clear" w:color="auto" w:fill="C0C0C0"/>
            <w:vAlign w:val="center"/>
          </w:tcPr>
          <w:p w14:paraId="6A39B9F7">
            <w:pPr>
              <w:snapToGrid w:val="0"/>
              <w:jc w:val="center"/>
              <w:rPr>
                <w:rFonts w:ascii="宋体" w:hAnsi="宋体" w:eastAsia="宋体" w:cs="宋体"/>
                <w:i w:val="0"/>
                <w:iCs w:val="0"/>
                <w:color w:val="auto"/>
                <w:sz w:val="22"/>
                <w:szCs w:val="22"/>
                <w:u w:val="none"/>
              </w:rPr>
            </w:pPr>
          </w:p>
        </w:tc>
        <w:tc>
          <w:tcPr>
            <w:tcW w:w="1020" w:type="dxa"/>
            <w:vMerge w:val="continue"/>
            <w:tcBorders>
              <w:top w:val="single" w:color="000000" w:sz="4" w:space="0"/>
              <w:bottom w:val="single" w:color="000000" w:sz="4" w:space="0"/>
              <w:right w:val="single" w:color="000000" w:sz="4" w:space="0"/>
            </w:tcBorders>
            <w:shd w:val="clear" w:color="auto" w:fill="C0C0C0"/>
            <w:vAlign w:val="center"/>
          </w:tcPr>
          <w:p w14:paraId="2CBE937D">
            <w:pPr>
              <w:snapToGrid w:val="0"/>
              <w:jc w:val="center"/>
              <w:rPr>
                <w:rFonts w:ascii="宋体" w:hAnsi="宋体" w:eastAsia="宋体" w:cs="宋体"/>
                <w:i w:val="0"/>
                <w:iCs w:val="0"/>
                <w:color w:val="auto"/>
                <w:sz w:val="22"/>
                <w:szCs w:val="22"/>
                <w:u w:val="none"/>
              </w:rPr>
            </w:pPr>
          </w:p>
        </w:tc>
        <w:tc>
          <w:tcPr>
            <w:tcW w:w="825" w:type="dxa"/>
            <w:vMerge w:val="continue"/>
            <w:tcBorders>
              <w:top w:val="single" w:color="000000" w:sz="4" w:space="0"/>
              <w:bottom w:val="single" w:color="000000" w:sz="4" w:space="0"/>
              <w:right w:val="single" w:color="000000" w:sz="4" w:space="0"/>
            </w:tcBorders>
            <w:shd w:val="clear" w:color="auto" w:fill="C0C0C0"/>
            <w:vAlign w:val="center"/>
          </w:tcPr>
          <w:p w14:paraId="71D8914B">
            <w:pPr>
              <w:snapToGrid w:val="0"/>
              <w:jc w:val="center"/>
              <w:rPr>
                <w:rFonts w:ascii="宋体" w:hAnsi="宋体" w:eastAsia="宋体" w:cs="宋体"/>
                <w:i w:val="0"/>
                <w:iCs w:val="0"/>
                <w:color w:val="auto"/>
                <w:sz w:val="22"/>
                <w:szCs w:val="22"/>
                <w:u w:val="none"/>
              </w:rPr>
            </w:pPr>
          </w:p>
        </w:tc>
        <w:tc>
          <w:tcPr>
            <w:tcW w:w="1114" w:type="dxa"/>
            <w:vMerge w:val="continue"/>
            <w:tcBorders>
              <w:top w:val="single" w:color="000000" w:sz="4" w:space="0"/>
              <w:bottom w:val="single" w:color="000000" w:sz="4" w:space="0"/>
              <w:right w:val="single" w:color="000000" w:sz="4" w:space="0"/>
            </w:tcBorders>
            <w:shd w:val="clear" w:color="auto" w:fill="C0C0C0"/>
            <w:vAlign w:val="center"/>
          </w:tcPr>
          <w:p w14:paraId="5EE1CD4B">
            <w:pPr>
              <w:snapToGrid w:val="0"/>
              <w:jc w:val="center"/>
              <w:rPr>
                <w:rFonts w:ascii="宋体" w:hAnsi="宋体" w:eastAsia="宋体" w:cs="宋体"/>
                <w:i w:val="0"/>
                <w:iCs w:val="0"/>
                <w:color w:val="auto"/>
                <w:sz w:val="22"/>
                <w:szCs w:val="22"/>
                <w:u w:val="none"/>
              </w:rPr>
            </w:pPr>
          </w:p>
        </w:tc>
      </w:tr>
      <w:tr w14:paraId="2D19EC31">
        <w:tblPrEx>
          <w:tblCellMar>
            <w:top w:w="0" w:type="dxa"/>
            <w:left w:w="108" w:type="dxa"/>
            <w:bottom w:w="0" w:type="dxa"/>
            <w:right w:w="108" w:type="dxa"/>
          </w:tblCellMar>
        </w:tblPrEx>
        <w:trPr>
          <w:trHeight w:val="308" w:hRule="atLeast"/>
        </w:trPr>
        <w:tc>
          <w:tcPr>
            <w:tcW w:w="2935" w:type="dxa"/>
            <w:gridSpan w:val="3"/>
            <w:vMerge w:val="continue"/>
            <w:tcBorders>
              <w:top w:val="single" w:color="000000" w:sz="4" w:space="0"/>
              <w:left w:val="single" w:color="000000" w:sz="4" w:space="0"/>
              <w:bottom w:val="single" w:color="000000" w:sz="4" w:space="0"/>
              <w:right w:val="single" w:color="000000" w:sz="4" w:space="0"/>
            </w:tcBorders>
            <w:shd w:val="clear" w:color="auto" w:fill="C0C0C0"/>
            <w:vAlign w:val="center"/>
          </w:tcPr>
          <w:p w14:paraId="4C658994">
            <w:pPr>
              <w:snapToGrid w:val="0"/>
              <w:jc w:val="center"/>
              <w:rPr>
                <w:rFonts w:ascii="宋体" w:hAnsi="宋体" w:eastAsia="宋体" w:cs="宋体"/>
                <w:i w:val="0"/>
                <w:iCs w:val="0"/>
                <w:color w:val="auto"/>
                <w:sz w:val="22"/>
                <w:szCs w:val="22"/>
                <w:u w:val="none"/>
              </w:rPr>
            </w:pPr>
          </w:p>
        </w:tc>
        <w:tc>
          <w:tcPr>
            <w:tcW w:w="3007" w:type="dxa"/>
            <w:vMerge w:val="continue"/>
            <w:tcBorders>
              <w:top w:val="single" w:color="000000" w:sz="4" w:space="0"/>
              <w:bottom w:val="single" w:color="000000" w:sz="4" w:space="0"/>
              <w:right w:val="single" w:color="000000" w:sz="4" w:space="0"/>
            </w:tcBorders>
            <w:shd w:val="clear" w:color="auto" w:fill="C0C0C0"/>
            <w:vAlign w:val="center"/>
          </w:tcPr>
          <w:p w14:paraId="3E98BC4D">
            <w:pPr>
              <w:snapToGrid w:val="0"/>
              <w:jc w:val="center"/>
              <w:rPr>
                <w:rFonts w:ascii="宋体" w:hAnsi="宋体" w:eastAsia="宋体" w:cs="宋体"/>
                <w:i w:val="0"/>
                <w:iCs w:val="0"/>
                <w:color w:val="auto"/>
                <w:sz w:val="22"/>
                <w:szCs w:val="22"/>
                <w:u w:val="none"/>
              </w:rPr>
            </w:pPr>
          </w:p>
        </w:tc>
        <w:tc>
          <w:tcPr>
            <w:tcW w:w="1020" w:type="dxa"/>
            <w:vMerge w:val="continue"/>
            <w:tcBorders>
              <w:top w:val="single" w:color="000000" w:sz="4" w:space="0"/>
              <w:bottom w:val="single" w:color="000000" w:sz="4" w:space="0"/>
              <w:right w:val="single" w:color="000000" w:sz="4" w:space="0"/>
            </w:tcBorders>
            <w:shd w:val="clear" w:color="auto" w:fill="C0C0C0"/>
            <w:vAlign w:val="center"/>
          </w:tcPr>
          <w:p w14:paraId="6816B116">
            <w:pPr>
              <w:snapToGrid w:val="0"/>
              <w:jc w:val="center"/>
              <w:rPr>
                <w:rFonts w:ascii="宋体" w:hAnsi="宋体" w:eastAsia="宋体" w:cs="宋体"/>
                <w:i w:val="0"/>
                <w:iCs w:val="0"/>
                <w:color w:val="auto"/>
                <w:sz w:val="22"/>
                <w:szCs w:val="22"/>
                <w:u w:val="none"/>
              </w:rPr>
            </w:pPr>
          </w:p>
        </w:tc>
        <w:tc>
          <w:tcPr>
            <w:tcW w:w="825" w:type="dxa"/>
            <w:vMerge w:val="continue"/>
            <w:tcBorders>
              <w:top w:val="single" w:color="000000" w:sz="4" w:space="0"/>
              <w:bottom w:val="single" w:color="000000" w:sz="4" w:space="0"/>
              <w:right w:val="single" w:color="000000" w:sz="4" w:space="0"/>
            </w:tcBorders>
            <w:shd w:val="clear" w:color="auto" w:fill="C0C0C0"/>
            <w:vAlign w:val="center"/>
          </w:tcPr>
          <w:p w14:paraId="25C7B677">
            <w:pPr>
              <w:snapToGrid w:val="0"/>
              <w:jc w:val="center"/>
              <w:rPr>
                <w:rFonts w:ascii="宋体" w:hAnsi="宋体" w:eastAsia="宋体" w:cs="宋体"/>
                <w:i w:val="0"/>
                <w:iCs w:val="0"/>
                <w:color w:val="auto"/>
                <w:sz w:val="22"/>
                <w:szCs w:val="22"/>
                <w:u w:val="none"/>
              </w:rPr>
            </w:pPr>
          </w:p>
        </w:tc>
        <w:tc>
          <w:tcPr>
            <w:tcW w:w="1114" w:type="dxa"/>
            <w:vMerge w:val="continue"/>
            <w:tcBorders>
              <w:top w:val="single" w:color="000000" w:sz="4" w:space="0"/>
              <w:bottom w:val="single" w:color="000000" w:sz="4" w:space="0"/>
              <w:right w:val="single" w:color="000000" w:sz="4" w:space="0"/>
            </w:tcBorders>
            <w:shd w:val="clear" w:color="auto" w:fill="C0C0C0"/>
            <w:vAlign w:val="center"/>
          </w:tcPr>
          <w:p w14:paraId="61FDE468">
            <w:pPr>
              <w:snapToGrid w:val="0"/>
              <w:jc w:val="center"/>
              <w:rPr>
                <w:rFonts w:ascii="宋体" w:hAnsi="宋体" w:eastAsia="宋体" w:cs="宋体"/>
                <w:i w:val="0"/>
                <w:iCs w:val="0"/>
                <w:color w:val="auto"/>
                <w:sz w:val="22"/>
                <w:szCs w:val="22"/>
                <w:u w:val="none"/>
              </w:rPr>
            </w:pPr>
          </w:p>
        </w:tc>
      </w:tr>
      <w:tr w14:paraId="08D7C84D">
        <w:tblPrEx>
          <w:tblCellMar>
            <w:top w:w="0" w:type="dxa"/>
            <w:left w:w="108" w:type="dxa"/>
            <w:bottom w:w="0" w:type="dxa"/>
            <w:right w:w="108" w:type="dxa"/>
          </w:tblCellMar>
        </w:tblPrEx>
        <w:trPr>
          <w:trHeight w:val="308" w:hRule="atLeast"/>
        </w:trPr>
        <w:tc>
          <w:tcPr>
            <w:tcW w:w="2065" w:type="dxa"/>
            <w:vMerge w:val="restart"/>
            <w:tcBorders>
              <w:left w:val="single" w:color="000000" w:sz="4" w:space="0"/>
              <w:bottom w:val="single" w:color="000000" w:sz="4" w:space="0"/>
              <w:right w:val="single" w:color="000000" w:sz="4" w:space="0"/>
            </w:tcBorders>
            <w:shd w:val="clear" w:color="auto" w:fill="C0C0C0"/>
            <w:vAlign w:val="center"/>
          </w:tcPr>
          <w:p w14:paraId="14CDCA3F">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类</w:t>
            </w:r>
          </w:p>
        </w:tc>
        <w:tc>
          <w:tcPr>
            <w:tcW w:w="427" w:type="dxa"/>
            <w:vMerge w:val="restart"/>
            <w:tcBorders>
              <w:bottom w:val="single" w:color="000000" w:sz="4" w:space="0"/>
              <w:right w:val="single" w:color="000000" w:sz="4" w:space="0"/>
            </w:tcBorders>
            <w:shd w:val="clear" w:color="auto" w:fill="C0C0C0"/>
            <w:vAlign w:val="center"/>
          </w:tcPr>
          <w:p w14:paraId="3F70B0D0">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款</w:t>
            </w:r>
          </w:p>
        </w:tc>
        <w:tc>
          <w:tcPr>
            <w:tcW w:w="443" w:type="dxa"/>
            <w:vMerge w:val="restart"/>
            <w:tcBorders>
              <w:bottom w:val="single" w:color="000000" w:sz="4" w:space="0"/>
              <w:right w:val="single" w:color="000000" w:sz="4" w:space="0"/>
            </w:tcBorders>
            <w:shd w:val="clear" w:color="auto" w:fill="C0C0C0"/>
            <w:vAlign w:val="center"/>
          </w:tcPr>
          <w:p w14:paraId="3FF23FC5">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项</w:t>
            </w:r>
          </w:p>
        </w:tc>
        <w:tc>
          <w:tcPr>
            <w:tcW w:w="3007" w:type="dxa"/>
            <w:tcBorders>
              <w:bottom w:val="single" w:color="000000" w:sz="4" w:space="0"/>
              <w:right w:val="single" w:color="000000" w:sz="4" w:space="0"/>
            </w:tcBorders>
            <w:shd w:val="clear" w:color="auto" w:fill="C0C0C0"/>
            <w:vAlign w:val="center"/>
          </w:tcPr>
          <w:p w14:paraId="7FF76A3C">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栏次</w:t>
            </w:r>
          </w:p>
        </w:tc>
        <w:tc>
          <w:tcPr>
            <w:tcW w:w="1020" w:type="dxa"/>
            <w:tcBorders>
              <w:bottom w:val="single" w:color="000000" w:sz="4" w:space="0"/>
              <w:right w:val="single" w:color="000000" w:sz="4" w:space="0"/>
            </w:tcBorders>
            <w:shd w:val="clear" w:color="auto" w:fill="C0C0C0"/>
            <w:vAlign w:val="center"/>
          </w:tcPr>
          <w:p w14:paraId="1A327474">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w:t>
            </w:r>
          </w:p>
        </w:tc>
        <w:tc>
          <w:tcPr>
            <w:tcW w:w="825" w:type="dxa"/>
            <w:tcBorders>
              <w:bottom w:val="single" w:color="000000" w:sz="4" w:space="0"/>
              <w:right w:val="single" w:color="000000" w:sz="4" w:space="0"/>
            </w:tcBorders>
            <w:shd w:val="clear" w:color="auto" w:fill="C0C0C0"/>
            <w:vAlign w:val="center"/>
          </w:tcPr>
          <w:p w14:paraId="1D36CC29">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w:t>
            </w:r>
          </w:p>
        </w:tc>
        <w:tc>
          <w:tcPr>
            <w:tcW w:w="1114" w:type="dxa"/>
            <w:tcBorders>
              <w:bottom w:val="single" w:color="000000" w:sz="4" w:space="0"/>
              <w:right w:val="single" w:color="000000" w:sz="4" w:space="0"/>
            </w:tcBorders>
            <w:shd w:val="clear" w:color="auto" w:fill="C0C0C0"/>
            <w:vAlign w:val="center"/>
          </w:tcPr>
          <w:p w14:paraId="496685A9">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w:t>
            </w:r>
          </w:p>
        </w:tc>
      </w:tr>
      <w:tr w14:paraId="6125A6D2">
        <w:tblPrEx>
          <w:tblCellMar>
            <w:top w:w="0" w:type="dxa"/>
            <w:left w:w="108" w:type="dxa"/>
            <w:bottom w:w="0" w:type="dxa"/>
            <w:right w:w="108" w:type="dxa"/>
          </w:tblCellMar>
        </w:tblPrEx>
        <w:trPr>
          <w:trHeight w:val="308" w:hRule="atLeast"/>
        </w:trPr>
        <w:tc>
          <w:tcPr>
            <w:tcW w:w="2065" w:type="dxa"/>
            <w:vMerge w:val="continue"/>
            <w:tcBorders>
              <w:left w:val="single" w:color="000000" w:sz="4" w:space="0"/>
              <w:bottom w:val="single" w:color="000000" w:sz="4" w:space="0"/>
              <w:right w:val="single" w:color="000000" w:sz="4" w:space="0"/>
            </w:tcBorders>
            <w:shd w:val="clear" w:color="auto" w:fill="C0C0C0"/>
            <w:vAlign w:val="center"/>
          </w:tcPr>
          <w:p w14:paraId="1B52FC36">
            <w:pPr>
              <w:snapToGrid w:val="0"/>
              <w:jc w:val="center"/>
              <w:rPr>
                <w:rFonts w:ascii="宋体" w:hAnsi="宋体" w:eastAsia="宋体" w:cs="宋体"/>
                <w:i w:val="0"/>
                <w:iCs w:val="0"/>
                <w:color w:val="auto"/>
                <w:sz w:val="22"/>
                <w:szCs w:val="22"/>
                <w:u w:val="none"/>
              </w:rPr>
            </w:pPr>
          </w:p>
        </w:tc>
        <w:tc>
          <w:tcPr>
            <w:tcW w:w="427" w:type="dxa"/>
            <w:vMerge w:val="continue"/>
            <w:tcBorders>
              <w:bottom w:val="single" w:color="000000" w:sz="4" w:space="0"/>
              <w:right w:val="single" w:color="000000" w:sz="4" w:space="0"/>
            </w:tcBorders>
            <w:shd w:val="clear" w:color="auto" w:fill="C0C0C0"/>
            <w:vAlign w:val="center"/>
          </w:tcPr>
          <w:p w14:paraId="3C5E50CB">
            <w:pPr>
              <w:snapToGrid w:val="0"/>
              <w:jc w:val="center"/>
              <w:rPr>
                <w:rFonts w:ascii="宋体" w:hAnsi="宋体" w:eastAsia="宋体" w:cs="宋体"/>
                <w:i w:val="0"/>
                <w:iCs w:val="0"/>
                <w:color w:val="auto"/>
                <w:sz w:val="22"/>
                <w:szCs w:val="22"/>
                <w:u w:val="none"/>
              </w:rPr>
            </w:pPr>
          </w:p>
        </w:tc>
        <w:tc>
          <w:tcPr>
            <w:tcW w:w="443" w:type="dxa"/>
            <w:vMerge w:val="continue"/>
            <w:tcBorders>
              <w:bottom w:val="single" w:color="000000" w:sz="4" w:space="0"/>
              <w:right w:val="single" w:color="000000" w:sz="4" w:space="0"/>
            </w:tcBorders>
            <w:shd w:val="clear" w:color="auto" w:fill="C0C0C0"/>
            <w:vAlign w:val="center"/>
          </w:tcPr>
          <w:p w14:paraId="242FA78E">
            <w:pPr>
              <w:snapToGrid w:val="0"/>
              <w:jc w:val="center"/>
              <w:rPr>
                <w:rFonts w:ascii="宋体" w:hAnsi="宋体" w:eastAsia="宋体" w:cs="宋体"/>
                <w:i w:val="0"/>
                <w:iCs w:val="0"/>
                <w:color w:val="auto"/>
                <w:sz w:val="22"/>
                <w:szCs w:val="22"/>
                <w:u w:val="none"/>
              </w:rPr>
            </w:pPr>
          </w:p>
        </w:tc>
        <w:tc>
          <w:tcPr>
            <w:tcW w:w="3007" w:type="dxa"/>
            <w:tcBorders>
              <w:bottom w:val="single" w:color="000000" w:sz="4" w:space="0"/>
              <w:right w:val="single" w:color="000000" w:sz="4" w:space="0"/>
            </w:tcBorders>
            <w:shd w:val="clear" w:color="auto" w:fill="C0C0C0"/>
            <w:vAlign w:val="center"/>
          </w:tcPr>
          <w:p w14:paraId="1B2C0106">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合计</w:t>
            </w:r>
          </w:p>
        </w:tc>
        <w:tc>
          <w:tcPr>
            <w:tcW w:w="1020" w:type="dxa"/>
            <w:tcBorders>
              <w:bottom w:val="single" w:color="000000" w:sz="4" w:space="0"/>
              <w:right w:val="single" w:color="000000" w:sz="4" w:space="0"/>
            </w:tcBorders>
            <w:vAlign w:val="center"/>
          </w:tcPr>
          <w:p w14:paraId="5C15E135">
            <w:pPr>
              <w:keepNext w:val="0"/>
              <w:keepLines w:val="0"/>
              <w:widowControl/>
              <w:jc w:val="right"/>
              <w:textAlignment w:val="center"/>
              <w:rPr>
                <w:rFonts w:ascii="宋体" w:hAnsi="宋体" w:eastAsia="宋体" w:cs="宋体"/>
                <w:b/>
                <w:bCs/>
                <w:i w:val="0"/>
                <w:iCs w:val="0"/>
                <w:color w:val="auto"/>
                <w:sz w:val="22"/>
                <w:szCs w:val="22"/>
                <w:u w:val="none"/>
              </w:rPr>
            </w:pPr>
            <w:r>
              <w:rPr>
                <w:rFonts w:ascii="宋体" w:hAnsi="宋体" w:eastAsia="宋体" w:cs="宋体"/>
                <w:b/>
                <w:i w:val="0"/>
                <w:iCs w:val="0"/>
                <w:color w:val="auto"/>
                <w:kern w:val="0"/>
                <w:sz w:val="22"/>
                <w:szCs w:val="22"/>
                <w:u w:val="none"/>
                <w:lang w:val="en-US" w:eastAsia="zh-CN" w:bidi="ar"/>
              </w:rPr>
              <w:t>147.82</w:t>
            </w:r>
          </w:p>
        </w:tc>
        <w:tc>
          <w:tcPr>
            <w:tcW w:w="825" w:type="dxa"/>
            <w:tcBorders>
              <w:bottom w:val="single" w:color="000000" w:sz="4" w:space="0"/>
              <w:right w:val="single" w:color="000000" w:sz="4" w:space="0"/>
            </w:tcBorders>
            <w:vAlign w:val="center"/>
          </w:tcPr>
          <w:p w14:paraId="7085D6DA">
            <w:pPr>
              <w:keepNext w:val="0"/>
              <w:keepLines w:val="0"/>
              <w:widowControl/>
              <w:jc w:val="right"/>
              <w:textAlignment w:val="center"/>
              <w:rPr>
                <w:rFonts w:ascii="宋体" w:hAnsi="宋体" w:eastAsia="宋体" w:cs="宋体"/>
                <w:b/>
                <w:bCs/>
                <w:i w:val="0"/>
                <w:iCs w:val="0"/>
                <w:color w:val="auto"/>
                <w:sz w:val="22"/>
                <w:szCs w:val="22"/>
                <w:u w:val="none"/>
              </w:rPr>
            </w:pPr>
            <w:r>
              <w:rPr>
                <w:rFonts w:ascii="宋体" w:hAnsi="宋体" w:eastAsia="宋体" w:cs="宋体"/>
                <w:b/>
                <w:i w:val="0"/>
                <w:iCs w:val="0"/>
                <w:color w:val="auto"/>
                <w:kern w:val="0"/>
                <w:sz w:val="22"/>
                <w:szCs w:val="22"/>
                <w:u w:val="none"/>
                <w:lang w:val="en-US" w:eastAsia="zh-CN" w:bidi="ar"/>
              </w:rPr>
              <w:t>99.62</w:t>
            </w:r>
          </w:p>
        </w:tc>
        <w:tc>
          <w:tcPr>
            <w:tcW w:w="1114" w:type="dxa"/>
            <w:tcBorders>
              <w:bottom w:val="single" w:color="000000" w:sz="4" w:space="0"/>
              <w:right w:val="single" w:color="000000" w:sz="4" w:space="0"/>
            </w:tcBorders>
            <w:vAlign w:val="center"/>
          </w:tcPr>
          <w:p w14:paraId="0F8C2079">
            <w:pPr>
              <w:keepNext w:val="0"/>
              <w:keepLines w:val="0"/>
              <w:widowControl/>
              <w:jc w:val="right"/>
              <w:textAlignment w:val="center"/>
              <w:rPr>
                <w:rFonts w:ascii="宋体" w:hAnsi="宋体" w:eastAsia="宋体" w:cs="宋体"/>
                <w:b/>
                <w:bCs/>
                <w:i w:val="0"/>
                <w:iCs w:val="0"/>
                <w:color w:val="auto"/>
                <w:sz w:val="22"/>
                <w:szCs w:val="22"/>
                <w:u w:val="none"/>
              </w:rPr>
            </w:pPr>
            <w:r>
              <w:rPr>
                <w:rFonts w:ascii="宋体" w:hAnsi="宋体" w:eastAsia="宋体" w:cs="宋体"/>
                <w:b/>
                <w:i w:val="0"/>
                <w:iCs w:val="0"/>
                <w:color w:val="auto"/>
                <w:kern w:val="0"/>
                <w:sz w:val="22"/>
                <w:szCs w:val="22"/>
                <w:u w:val="none"/>
                <w:lang w:val="en-US" w:eastAsia="zh-CN" w:bidi="ar"/>
              </w:rPr>
              <w:t>48.2</w:t>
            </w:r>
          </w:p>
        </w:tc>
      </w:tr>
      <w:tr w14:paraId="580D17A5">
        <w:tblPrEx>
          <w:tblCellMar>
            <w:top w:w="0" w:type="dxa"/>
            <w:left w:w="108" w:type="dxa"/>
            <w:bottom w:w="0" w:type="dxa"/>
            <w:right w:w="108" w:type="dxa"/>
          </w:tblCellMar>
        </w:tblPrEx>
        <w:trPr>
          <w:trHeight w:val="308" w:hRule="atLeast"/>
        </w:trPr>
        <w:tc>
          <w:tcPr>
            <w:tcW w:w="2935" w:type="dxa"/>
            <w:gridSpan w:val="3"/>
            <w:tcBorders>
              <w:left w:val="single" w:color="000000" w:sz="4" w:space="0"/>
              <w:bottom w:val="single" w:color="000000" w:sz="4" w:space="0"/>
              <w:right w:val="single" w:color="000000" w:sz="4" w:space="0"/>
            </w:tcBorders>
            <w:vAlign w:val="center"/>
          </w:tcPr>
          <w:p w14:paraId="62D87C23">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201</w:t>
            </w:r>
          </w:p>
        </w:tc>
        <w:tc>
          <w:tcPr>
            <w:tcW w:w="3007" w:type="dxa"/>
            <w:tcBorders>
              <w:bottom w:val="single" w:color="000000" w:sz="4" w:space="0"/>
              <w:right w:val="single" w:color="000000" w:sz="4" w:space="0"/>
            </w:tcBorders>
            <w:vAlign w:val="center"/>
          </w:tcPr>
          <w:p w14:paraId="7DA08A99">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一般公共服务支出</w:t>
            </w:r>
          </w:p>
        </w:tc>
        <w:tc>
          <w:tcPr>
            <w:tcW w:w="1020" w:type="dxa"/>
            <w:tcBorders>
              <w:bottom w:val="single" w:color="000000" w:sz="4" w:space="0"/>
              <w:right w:val="single" w:color="000000" w:sz="4" w:space="0"/>
            </w:tcBorders>
            <w:vAlign w:val="center"/>
          </w:tcPr>
          <w:p w14:paraId="305DE0F9">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127.13</w:t>
            </w:r>
          </w:p>
        </w:tc>
        <w:tc>
          <w:tcPr>
            <w:tcW w:w="825" w:type="dxa"/>
            <w:tcBorders>
              <w:bottom w:val="single" w:color="000000" w:sz="4" w:space="0"/>
              <w:right w:val="single" w:color="000000" w:sz="4" w:space="0"/>
            </w:tcBorders>
            <w:vAlign w:val="center"/>
          </w:tcPr>
          <w:p w14:paraId="51657125">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78.93</w:t>
            </w:r>
          </w:p>
        </w:tc>
        <w:tc>
          <w:tcPr>
            <w:tcW w:w="1114" w:type="dxa"/>
            <w:tcBorders>
              <w:bottom w:val="single" w:color="000000" w:sz="4" w:space="0"/>
              <w:right w:val="single" w:color="000000" w:sz="4" w:space="0"/>
            </w:tcBorders>
            <w:vAlign w:val="center"/>
          </w:tcPr>
          <w:p w14:paraId="5F7361A7">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48.2</w:t>
            </w:r>
          </w:p>
        </w:tc>
      </w:tr>
      <w:tr w14:paraId="7B9F2218">
        <w:tblPrEx>
          <w:tblCellMar>
            <w:top w:w="0" w:type="dxa"/>
            <w:left w:w="108" w:type="dxa"/>
            <w:bottom w:w="0" w:type="dxa"/>
            <w:right w:w="108" w:type="dxa"/>
          </w:tblCellMar>
        </w:tblPrEx>
        <w:trPr>
          <w:trHeight w:val="308" w:hRule="atLeast"/>
        </w:trPr>
        <w:tc>
          <w:tcPr>
            <w:tcW w:w="2935" w:type="dxa"/>
            <w:gridSpan w:val="3"/>
            <w:tcBorders>
              <w:left w:val="single" w:color="000000" w:sz="4" w:space="0"/>
              <w:bottom w:val="single" w:color="000000" w:sz="4" w:space="0"/>
              <w:right w:val="single" w:color="000000" w:sz="4" w:space="0"/>
            </w:tcBorders>
            <w:vAlign w:val="center"/>
          </w:tcPr>
          <w:p w14:paraId="73F0908C">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20106</w:t>
            </w:r>
          </w:p>
        </w:tc>
        <w:tc>
          <w:tcPr>
            <w:tcW w:w="3007" w:type="dxa"/>
            <w:tcBorders>
              <w:bottom w:val="single" w:color="000000" w:sz="4" w:space="0"/>
              <w:right w:val="single" w:color="000000" w:sz="4" w:space="0"/>
            </w:tcBorders>
            <w:vAlign w:val="center"/>
          </w:tcPr>
          <w:p w14:paraId="791C3728">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财政事务</w:t>
            </w:r>
          </w:p>
        </w:tc>
        <w:tc>
          <w:tcPr>
            <w:tcW w:w="1020" w:type="dxa"/>
            <w:tcBorders>
              <w:bottom w:val="single" w:color="000000" w:sz="4" w:space="0"/>
              <w:right w:val="single" w:color="000000" w:sz="4" w:space="0"/>
            </w:tcBorders>
            <w:vAlign w:val="center"/>
          </w:tcPr>
          <w:p w14:paraId="000ED810">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127.13</w:t>
            </w:r>
          </w:p>
        </w:tc>
        <w:tc>
          <w:tcPr>
            <w:tcW w:w="825" w:type="dxa"/>
            <w:tcBorders>
              <w:bottom w:val="single" w:color="000000" w:sz="4" w:space="0"/>
              <w:right w:val="single" w:color="000000" w:sz="4" w:space="0"/>
            </w:tcBorders>
            <w:vAlign w:val="center"/>
          </w:tcPr>
          <w:p w14:paraId="48636ED6">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78.93</w:t>
            </w:r>
          </w:p>
        </w:tc>
        <w:tc>
          <w:tcPr>
            <w:tcW w:w="1114" w:type="dxa"/>
            <w:tcBorders>
              <w:bottom w:val="single" w:color="000000" w:sz="4" w:space="0"/>
              <w:right w:val="single" w:color="000000" w:sz="4" w:space="0"/>
            </w:tcBorders>
            <w:vAlign w:val="center"/>
          </w:tcPr>
          <w:p w14:paraId="043BD250">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48.2</w:t>
            </w:r>
          </w:p>
        </w:tc>
      </w:tr>
      <w:tr w14:paraId="62174608">
        <w:tblPrEx>
          <w:tblCellMar>
            <w:top w:w="0" w:type="dxa"/>
            <w:left w:w="108" w:type="dxa"/>
            <w:bottom w:w="0" w:type="dxa"/>
            <w:right w:w="108" w:type="dxa"/>
          </w:tblCellMar>
        </w:tblPrEx>
        <w:trPr>
          <w:trHeight w:val="308" w:hRule="atLeast"/>
        </w:trPr>
        <w:tc>
          <w:tcPr>
            <w:tcW w:w="2935" w:type="dxa"/>
            <w:gridSpan w:val="3"/>
            <w:tcBorders>
              <w:left w:val="single" w:color="000000" w:sz="4" w:space="0"/>
              <w:bottom w:val="single" w:color="000000" w:sz="4" w:space="0"/>
              <w:right w:val="single" w:color="000000" w:sz="4" w:space="0"/>
            </w:tcBorders>
            <w:vAlign w:val="center"/>
          </w:tcPr>
          <w:p w14:paraId="0B039EC6">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2010650</w:t>
            </w:r>
          </w:p>
        </w:tc>
        <w:tc>
          <w:tcPr>
            <w:tcW w:w="3007" w:type="dxa"/>
            <w:tcBorders>
              <w:bottom w:val="single" w:color="000000" w:sz="4" w:space="0"/>
              <w:right w:val="single" w:color="000000" w:sz="4" w:space="0"/>
            </w:tcBorders>
            <w:vAlign w:val="center"/>
          </w:tcPr>
          <w:p w14:paraId="6EF21E02">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事业运行</w:t>
            </w:r>
          </w:p>
        </w:tc>
        <w:tc>
          <w:tcPr>
            <w:tcW w:w="1020" w:type="dxa"/>
            <w:tcBorders>
              <w:bottom w:val="single" w:color="000000" w:sz="4" w:space="0"/>
              <w:right w:val="single" w:color="000000" w:sz="4" w:space="0"/>
            </w:tcBorders>
            <w:vAlign w:val="center"/>
          </w:tcPr>
          <w:p w14:paraId="0A7F4282">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78.93</w:t>
            </w:r>
          </w:p>
        </w:tc>
        <w:tc>
          <w:tcPr>
            <w:tcW w:w="825" w:type="dxa"/>
            <w:tcBorders>
              <w:bottom w:val="single" w:color="000000" w:sz="4" w:space="0"/>
              <w:right w:val="single" w:color="000000" w:sz="4" w:space="0"/>
            </w:tcBorders>
            <w:vAlign w:val="center"/>
          </w:tcPr>
          <w:p w14:paraId="4495D8AC">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78.93</w:t>
            </w:r>
          </w:p>
        </w:tc>
        <w:tc>
          <w:tcPr>
            <w:tcW w:w="1114" w:type="dxa"/>
            <w:tcBorders>
              <w:bottom w:val="single" w:color="000000" w:sz="4" w:space="0"/>
              <w:right w:val="single" w:color="000000" w:sz="4" w:space="0"/>
            </w:tcBorders>
            <w:vAlign w:val="center"/>
          </w:tcPr>
          <w:p w14:paraId="66F8C72E">
            <w:pPr>
              <w:snapToGrid w:val="0"/>
              <w:jc w:val="right"/>
              <w:rPr>
                <w:rFonts w:ascii="宋体" w:hAnsi="宋体" w:eastAsia="宋体" w:cs="宋体"/>
                <w:i w:val="0"/>
                <w:iCs w:val="0"/>
                <w:color w:val="auto"/>
                <w:sz w:val="22"/>
                <w:szCs w:val="22"/>
                <w:u w:val="none"/>
              </w:rPr>
            </w:pPr>
          </w:p>
        </w:tc>
      </w:tr>
      <w:tr w14:paraId="16B8711D">
        <w:tblPrEx>
          <w:tblCellMar>
            <w:top w:w="0" w:type="dxa"/>
            <w:left w:w="108" w:type="dxa"/>
            <w:bottom w:w="0" w:type="dxa"/>
            <w:right w:w="108" w:type="dxa"/>
          </w:tblCellMar>
        </w:tblPrEx>
        <w:trPr>
          <w:trHeight w:val="308" w:hRule="atLeast"/>
        </w:trPr>
        <w:tc>
          <w:tcPr>
            <w:tcW w:w="2935" w:type="dxa"/>
            <w:gridSpan w:val="3"/>
            <w:tcBorders>
              <w:left w:val="single" w:color="000000" w:sz="4" w:space="0"/>
              <w:bottom w:val="single" w:color="000000" w:sz="4" w:space="0"/>
              <w:right w:val="single" w:color="000000" w:sz="4" w:space="0"/>
            </w:tcBorders>
            <w:vAlign w:val="center"/>
          </w:tcPr>
          <w:p w14:paraId="43E66F9F">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2010699</w:t>
            </w:r>
          </w:p>
        </w:tc>
        <w:tc>
          <w:tcPr>
            <w:tcW w:w="3007" w:type="dxa"/>
            <w:tcBorders>
              <w:bottom w:val="single" w:color="000000" w:sz="4" w:space="0"/>
              <w:right w:val="single" w:color="000000" w:sz="4" w:space="0"/>
            </w:tcBorders>
            <w:vAlign w:val="center"/>
          </w:tcPr>
          <w:p w14:paraId="207E8660">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其他财政事务支出</w:t>
            </w:r>
          </w:p>
        </w:tc>
        <w:tc>
          <w:tcPr>
            <w:tcW w:w="1020" w:type="dxa"/>
            <w:tcBorders>
              <w:bottom w:val="single" w:color="000000" w:sz="4" w:space="0"/>
              <w:right w:val="single" w:color="000000" w:sz="4" w:space="0"/>
            </w:tcBorders>
            <w:vAlign w:val="center"/>
          </w:tcPr>
          <w:p w14:paraId="5D248F62">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48.2</w:t>
            </w:r>
          </w:p>
        </w:tc>
        <w:tc>
          <w:tcPr>
            <w:tcW w:w="825" w:type="dxa"/>
            <w:tcBorders>
              <w:bottom w:val="single" w:color="000000" w:sz="4" w:space="0"/>
              <w:right w:val="single" w:color="000000" w:sz="4" w:space="0"/>
            </w:tcBorders>
            <w:vAlign w:val="center"/>
          </w:tcPr>
          <w:p w14:paraId="04539EC1">
            <w:pPr>
              <w:snapToGrid w:val="0"/>
              <w:jc w:val="right"/>
              <w:rPr>
                <w:rFonts w:ascii="宋体" w:hAnsi="宋体" w:eastAsia="宋体" w:cs="宋体"/>
                <w:i w:val="0"/>
                <w:iCs w:val="0"/>
                <w:color w:val="auto"/>
                <w:sz w:val="22"/>
                <w:szCs w:val="22"/>
                <w:u w:val="none"/>
              </w:rPr>
            </w:pPr>
          </w:p>
        </w:tc>
        <w:tc>
          <w:tcPr>
            <w:tcW w:w="1114" w:type="dxa"/>
            <w:tcBorders>
              <w:bottom w:val="single" w:color="000000" w:sz="4" w:space="0"/>
              <w:right w:val="single" w:color="000000" w:sz="4" w:space="0"/>
            </w:tcBorders>
            <w:vAlign w:val="center"/>
          </w:tcPr>
          <w:p w14:paraId="11DA3343">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48.2</w:t>
            </w:r>
          </w:p>
        </w:tc>
      </w:tr>
      <w:tr w14:paraId="3222C025">
        <w:tblPrEx>
          <w:tblCellMar>
            <w:top w:w="0" w:type="dxa"/>
            <w:left w:w="108" w:type="dxa"/>
            <w:bottom w:w="0" w:type="dxa"/>
            <w:right w:w="108" w:type="dxa"/>
          </w:tblCellMar>
        </w:tblPrEx>
        <w:trPr>
          <w:trHeight w:val="308" w:hRule="atLeast"/>
        </w:trPr>
        <w:tc>
          <w:tcPr>
            <w:tcW w:w="2935" w:type="dxa"/>
            <w:gridSpan w:val="3"/>
            <w:tcBorders>
              <w:left w:val="single" w:color="000000" w:sz="4" w:space="0"/>
              <w:bottom w:val="single" w:color="000000" w:sz="4" w:space="0"/>
              <w:right w:val="single" w:color="000000" w:sz="4" w:space="0"/>
            </w:tcBorders>
            <w:vAlign w:val="center"/>
          </w:tcPr>
          <w:p w14:paraId="55BB697B">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208</w:t>
            </w:r>
          </w:p>
        </w:tc>
        <w:tc>
          <w:tcPr>
            <w:tcW w:w="3007" w:type="dxa"/>
            <w:tcBorders>
              <w:bottom w:val="single" w:color="000000" w:sz="4" w:space="0"/>
              <w:right w:val="single" w:color="000000" w:sz="4" w:space="0"/>
            </w:tcBorders>
            <w:vAlign w:val="center"/>
          </w:tcPr>
          <w:p w14:paraId="7F6FA384">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社会保障和就业支出</w:t>
            </w:r>
          </w:p>
        </w:tc>
        <w:tc>
          <w:tcPr>
            <w:tcW w:w="1020" w:type="dxa"/>
            <w:tcBorders>
              <w:bottom w:val="single" w:color="000000" w:sz="4" w:space="0"/>
              <w:right w:val="single" w:color="000000" w:sz="4" w:space="0"/>
            </w:tcBorders>
            <w:vAlign w:val="center"/>
          </w:tcPr>
          <w:p w14:paraId="78447793">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9.76</w:t>
            </w:r>
          </w:p>
        </w:tc>
        <w:tc>
          <w:tcPr>
            <w:tcW w:w="825" w:type="dxa"/>
            <w:tcBorders>
              <w:bottom w:val="single" w:color="000000" w:sz="4" w:space="0"/>
              <w:right w:val="single" w:color="000000" w:sz="4" w:space="0"/>
            </w:tcBorders>
            <w:vAlign w:val="center"/>
          </w:tcPr>
          <w:p w14:paraId="33ABCC42">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9.76</w:t>
            </w:r>
          </w:p>
        </w:tc>
        <w:tc>
          <w:tcPr>
            <w:tcW w:w="1114" w:type="dxa"/>
            <w:tcBorders>
              <w:bottom w:val="single" w:color="000000" w:sz="4" w:space="0"/>
              <w:right w:val="single" w:color="000000" w:sz="4" w:space="0"/>
            </w:tcBorders>
            <w:vAlign w:val="center"/>
          </w:tcPr>
          <w:p w14:paraId="3CB393E4">
            <w:pPr>
              <w:snapToGrid w:val="0"/>
              <w:jc w:val="right"/>
              <w:rPr>
                <w:rFonts w:ascii="宋体" w:hAnsi="宋体" w:eastAsia="宋体" w:cs="宋体"/>
                <w:i w:val="0"/>
                <w:iCs w:val="0"/>
                <w:color w:val="auto"/>
                <w:sz w:val="22"/>
                <w:szCs w:val="22"/>
                <w:u w:val="none"/>
              </w:rPr>
            </w:pPr>
          </w:p>
        </w:tc>
      </w:tr>
      <w:tr w14:paraId="712FD62B">
        <w:tblPrEx>
          <w:tblCellMar>
            <w:top w:w="0" w:type="dxa"/>
            <w:left w:w="108" w:type="dxa"/>
            <w:bottom w:w="0" w:type="dxa"/>
            <w:right w:w="108" w:type="dxa"/>
          </w:tblCellMar>
        </w:tblPrEx>
        <w:trPr>
          <w:trHeight w:val="308" w:hRule="atLeast"/>
        </w:trPr>
        <w:tc>
          <w:tcPr>
            <w:tcW w:w="2935" w:type="dxa"/>
            <w:gridSpan w:val="3"/>
            <w:tcBorders>
              <w:left w:val="single" w:color="000000" w:sz="4" w:space="0"/>
              <w:bottom w:val="single" w:color="000000" w:sz="4" w:space="0"/>
              <w:right w:val="single" w:color="000000" w:sz="4" w:space="0"/>
            </w:tcBorders>
            <w:vAlign w:val="center"/>
          </w:tcPr>
          <w:p w14:paraId="32F6D150">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20805</w:t>
            </w:r>
          </w:p>
        </w:tc>
        <w:tc>
          <w:tcPr>
            <w:tcW w:w="3007" w:type="dxa"/>
            <w:tcBorders>
              <w:bottom w:val="single" w:color="000000" w:sz="4" w:space="0"/>
              <w:right w:val="single" w:color="000000" w:sz="4" w:space="0"/>
            </w:tcBorders>
            <w:vAlign w:val="center"/>
          </w:tcPr>
          <w:p w14:paraId="69B092A2">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行政事业单位养老支出</w:t>
            </w:r>
          </w:p>
        </w:tc>
        <w:tc>
          <w:tcPr>
            <w:tcW w:w="1020" w:type="dxa"/>
            <w:tcBorders>
              <w:bottom w:val="single" w:color="000000" w:sz="4" w:space="0"/>
              <w:right w:val="single" w:color="000000" w:sz="4" w:space="0"/>
            </w:tcBorders>
            <w:vAlign w:val="center"/>
          </w:tcPr>
          <w:p w14:paraId="3AF43733">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9.76</w:t>
            </w:r>
          </w:p>
        </w:tc>
        <w:tc>
          <w:tcPr>
            <w:tcW w:w="825" w:type="dxa"/>
            <w:tcBorders>
              <w:bottom w:val="single" w:color="000000" w:sz="4" w:space="0"/>
              <w:right w:val="single" w:color="000000" w:sz="4" w:space="0"/>
            </w:tcBorders>
            <w:vAlign w:val="center"/>
          </w:tcPr>
          <w:p w14:paraId="679E1A01">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9.76</w:t>
            </w:r>
          </w:p>
        </w:tc>
        <w:tc>
          <w:tcPr>
            <w:tcW w:w="1114" w:type="dxa"/>
            <w:tcBorders>
              <w:bottom w:val="single" w:color="000000" w:sz="4" w:space="0"/>
              <w:right w:val="single" w:color="000000" w:sz="4" w:space="0"/>
            </w:tcBorders>
            <w:vAlign w:val="center"/>
          </w:tcPr>
          <w:p w14:paraId="19A7AD5F">
            <w:pPr>
              <w:snapToGrid w:val="0"/>
              <w:jc w:val="right"/>
              <w:rPr>
                <w:rFonts w:ascii="宋体" w:hAnsi="宋体" w:eastAsia="宋体" w:cs="宋体"/>
                <w:i w:val="0"/>
                <w:iCs w:val="0"/>
                <w:color w:val="auto"/>
                <w:sz w:val="22"/>
                <w:szCs w:val="22"/>
                <w:u w:val="none"/>
              </w:rPr>
            </w:pPr>
          </w:p>
        </w:tc>
      </w:tr>
      <w:tr w14:paraId="765CDFF1">
        <w:tblPrEx>
          <w:tblCellMar>
            <w:top w:w="0" w:type="dxa"/>
            <w:left w:w="108" w:type="dxa"/>
            <w:bottom w:w="0" w:type="dxa"/>
            <w:right w:w="108" w:type="dxa"/>
          </w:tblCellMar>
        </w:tblPrEx>
        <w:trPr>
          <w:trHeight w:val="308" w:hRule="atLeast"/>
        </w:trPr>
        <w:tc>
          <w:tcPr>
            <w:tcW w:w="2935" w:type="dxa"/>
            <w:gridSpan w:val="3"/>
            <w:tcBorders>
              <w:left w:val="single" w:color="000000" w:sz="4" w:space="0"/>
              <w:bottom w:val="single" w:color="000000" w:sz="4" w:space="0"/>
              <w:right w:val="single" w:color="000000" w:sz="4" w:space="0"/>
            </w:tcBorders>
            <w:vAlign w:val="center"/>
          </w:tcPr>
          <w:p w14:paraId="19607F6A">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2080505</w:t>
            </w:r>
          </w:p>
        </w:tc>
        <w:tc>
          <w:tcPr>
            <w:tcW w:w="3007" w:type="dxa"/>
            <w:tcBorders>
              <w:bottom w:val="single" w:color="000000" w:sz="4" w:space="0"/>
              <w:right w:val="single" w:color="000000" w:sz="4" w:space="0"/>
            </w:tcBorders>
            <w:vAlign w:val="center"/>
          </w:tcPr>
          <w:p w14:paraId="5CBC811F">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机关事业单位基本养老保险缴费支出</w:t>
            </w:r>
          </w:p>
        </w:tc>
        <w:tc>
          <w:tcPr>
            <w:tcW w:w="1020" w:type="dxa"/>
            <w:tcBorders>
              <w:bottom w:val="single" w:color="000000" w:sz="4" w:space="0"/>
              <w:right w:val="single" w:color="000000" w:sz="4" w:space="0"/>
            </w:tcBorders>
            <w:vAlign w:val="center"/>
          </w:tcPr>
          <w:p w14:paraId="6C175B65">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9.76</w:t>
            </w:r>
          </w:p>
        </w:tc>
        <w:tc>
          <w:tcPr>
            <w:tcW w:w="825" w:type="dxa"/>
            <w:tcBorders>
              <w:bottom w:val="single" w:color="000000" w:sz="4" w:space="0"/>
              <w:right w:val="single" w:color="000000" w:sz="4" w:space="0"/>
            </w:tcBorders>
            <w:vAlign w:val="center"/>
          </w:tcPr>
          <w:p w14:paraId="0F6EEC96">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9.76</w:t>
            </w:r>
          </w:p>
        </w:tc>
        <w:tc>
          <w:tcPr>
            <w:tcW w:w="1114" w:type="dxa"/>
            <w:tcBorders>
              <w:bottom w:val="single" w:color="000000" w:sz="4" w:space="0"/>
              <w:right w:val="single" w:color="000000" w:sz="4" w:space="0"/>
            </w:tcBorders>
            <w:vAlign w:val="center"/>
          </w:tcPr>
          <w:p w14:paraId="5C675A05">
            <w:pPr>
              <w:snapToGrid w:val="0"/>
              <w:jc w:val="right"/>
              <w:rPr>
                <w:rFonts w:ascii="宋体" w:hAnsi="宋体" w:eastAsia="宋体" w:cs="宋体"/>
                <w:i w:val="0"/>
                <w:iCs w:val="0"/>
                <w:color w:val="auto"/>
                <w:sz w:val="22"/>
                <w:szCs w:val="22"/>
                <w:u w:val="none"/>
              </w:rPr>
            </w:pPr>
          </w:p>
        </w:tc>
      </w:tr>
      <w:tr w14:paraId="03DD6F1A">
        <w:tblPrEx>
          <w:tblCellMar>
            <w:top w:w="0" w:type="dxa"/>
            <w:left w:w="108" w:type="dxa"/>
            <w:bottom w:w="0" w:type="dxa"/>
            <w:right w:w="108" w:type="dxa"/>
          </w:tblCellMar>
        </w:tblPrEx>
        <w:trPr>
          <w:trHeight w:val="308" w:hRule="atLeast"/>
        </w:trPr>
        <w:tc>
          <w:tcPr>
            <w:tcW w:w="2935" w:type="dxa"/>
            <w:gridSpan w:val="3"/>
            <w:tcBorders>
              <w:left w:val="single" w:color="000000" w:sz="4" w:space="0"/>
              <w:bottom w:val="single" w:color="000000" w:sz="4" w:space="0"/>
              <w:right w:val="single" w:color="000000" w:sz="4" w:space="0"/>
            </w:tcBorders>
            <w:vAlign w:val="center"/>
          </w:tcPr>
          <w:p w14:paraId="7ECDE2DC">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210</w:t>
            </w:r>
          </w:p>
        </w:tc>
        <w:tc>
          <w:tcPr>
            <w:tcW w:w="3007" w:type="dxa"/>
            <w:tcBorders>
              <w:bottom w:val="single" w:color="000000" w:sz="4" w:space="0"/>
              <w:right w:val="single" w:color="000000" w:sz="4" w:space="0"/>
            </w:tcBorders>
            <w:vAlign w:val="center"/>
          </w:tcPr>
          <w:p w14:paraId="16270E1C">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卫生健康支出</w:t>
            </w:r>
          </w:p>
        </w:tc>
        <w:tc>
          <w:tcPr>
            <w:tcW w:w="1020" w:type="dxa"/>
            <w:tcBorders>
              <w:bottom w:val="single" w:color="000000" w:sz="4" w:space="0"/>
              <w:right w:val="single" w:color="000000" w:sz="4" w:space="0"/>
            </w:tcBorders>
            <w:vAlign w:val="center"/>
          </w:tcPr>
          <w:p w14:paraId="2DB18959">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4.84</w:t>
            </w:r>
          </w:p>
        </w:tc>
        <w:tc>
          <w:tcPr>
            <w:tcW w:w="825" w:type="dxa"/>
            <w:tcBorders>
              <w:bottom w:val="single" w:color="000000" w:sz="4" w:space="0"/>
              <w:right w:val="single" w:color="000000" w:sz="4" w:space="0"/>
            </w:tcBorders>
            <w:vAlign w:val="center"/>
          </w:tcPr>
          <w:p w14:paraId="5474E7A9">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4.84</w:t>
            </w:r>
          </w:p>
        </w:tc>
        <w:tc>
          <w:tcPr>
            <w:tcW w:w="1114" w:type="dxa"/>
            <w:tcBorders>
              <w:bottom w:val="single" w:color="000000" w:sz="4" w:space="0"/>
              <w:right w:val="single" w:color="000000" w:sz="4" w:space="0"/>
            </w:tcBorders>
            <w:vAlign w:val="center"/>
          </w:tcPr>
          <w:p w14:paraId="0CF46E45">
            <w:pPr>
              <w:snapToGrid w:val="0"/>
              <w:jc w:val="right"/>
              <w:rPr>
                <w:rFonts w:ascii="宋体" w:hAnsi="宋体" w:eastAsia="宋体" w:cs="宋体"/>
                <w:i w:val="0"/>
                <w:iCs w:val="0"/>
                <w:color w:val="auto"/>
                <w:sz w:val="22"/>
                <w:szCs w:val="22"/>
                <w:u w:val="none"/>
              </w:rPr>
            </w:pPr>
          </w:p>
        </w:tc>
      </w:tr>
      <w:tr w14:paraId="79785903">
        <w:tblPrEx>
          <w:tblCellMar>
            <w:top w:w="0" w:type="dxa"/>
            <w:left w:w="108" w:type="dxa"/>
            <w:bottom w:w="0" w:type="dxa"/>
            <w:right w:w="108" w:type="dxa"/>
          </w:tblCellMar>
        </w:tblPrEx>
        <w:trPr>
          <w:trHeight w:val="308" w:hRule="atLeast"/>
        </w:trPr>
        <w:tc>
          <w:tcPr>
            <w:tcW w:w="2935" w:type="dxa"/>
            <w:gridSpan w:val="3"/>
            <w:tcBorders>
              <w:left w:val="single" w:color="000000" w:sz="4" w:space="0"/>
              <w:bottom w:val="single" w:color="000000" w:sz="4" w:space="0"/>
              <w:right w:val="single" w:color="000000" w:sz="4" w:space="0"/>
            </w:tcBorders>
            <w:vAlign w:val="center"/>
          </w:tcPr>
          <w:p w14:paraId="1D27CD9E">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21011</w:t>
            </w:r>
          </w:p>
        </w:tc>
        <w:tc>
          <w:tcPr>
            <w:tcW w:w="3007" w:type="dxa"/>
            <w:tcBorders>
              <w:bottom w:val="single" w:color="000000" w:sz="4" w:space="0"/>
              <w:right w:val="single" w:color="000000" w:sz="4" w:space="0"/>
            </w:tcBorders>
            <w:vAlign w:val="center"/>
          </w:tcPr>
          <w:p w14:paraId="3A015397">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行政事业单位医疗</w:t>
            </w:r>
          </w:p>
        </w:tc>
        <w:tc>
          <w:tcPr>
            <w:tcW w:w="1020" w:type="dxa"/>
            <w:tcBorders>
              <w:bottom w:val="single" w:color="000000" w:sz="4" w:space="0"/>
              <w:right w:val="single" w:color="000000" w:sz="4" w:space="0"/>
            </w:tcBorders>
            <w:vAlign w:val="center"/>
          </w:tcPr>
          <w:p w14:paraId="7E91F9C6">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4.84</w:t>
            </w:r>
          </w:p>
        </w:tc>
        <w:tc>
          <w:tcPr>
            <w:tcW w:w="825" w:type="dxa"/>
            <w:tcBorders>
              <w:bottom w:val="single" w:color="000000" w:sz="4" w:space="0"/>
              <w:right w:val="single" w:color="000000" w:sz="4" w:space="0"/>
            </w:tcBorders>
            <w:vAlign w:val="center"/>
          </w:tcPr>
          <w:p w14:paraId="79730B34">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4.84</w:t>
            </w:r>
          </w:p>
        </w:tc>
        <w:tc>
          <w:tcPr>
            <w:tcW w:w="1114" w:type="dxa"/>
            <w:tcBorders>
              <w:bottom w:val="single" w:color="000000" w:sz="4" w:space="0"/>
              <w:right w:val="single" w:color="000000" w:sz="4" w:space="0"/>
            </w:tcBorders>
            <w:vAlign w:val="center"/>
          </w:tcPr>
          <w:p w14:paraId="5C7E82B6">
            <w:pPr>
              <w:snapToGrid w:val="0"/>
              <w:jc w:val="right"/>
              <w:rPr>
                <w:rFonts w:ascii="宋体" w:hAnsi="宋体" w:eastAsia="宋体" w:cs="宋体"/>
                <w:i w:val="0"/>
                <w:iCs w:val="0"/>
                <w:color w:val="auto"/>
                <w:sz w:val="22"/>
                <w:szCs w:val="22"/>
                <w:u w:val="none"/>
              </w:rPr>
            </w:pPr>
          </w:p>
        </w:tc>
      </w:tr>
      <w:tr w14:paraId="73EFCA7F">
        <w:tblPrEx>
          <w:tblCellMar>
            <w:top w:w="0" w:type="dxa"/>
            <w:left w:w="108" w:type="dxa"/>
            <w:bottom w:w="0" w:type="dxa"/>
            <w:right w:w="108" w:type="dxa"/>
          </w:tblCellMar>
        </w:tblPrEx>
        <w:trPr>
          <w:trHeight w:val="308" w:hRule="atLeast"/>
        </w:trPr>
        <w:tc>
          <w:tcPr>
            <w:tcW w:w="2935" w:type="dxa"/>
            <w:gridSpan w:val="3"/>
            <w:tcBorders>
              <w:left w:val="single" w:color="000000" w:sz="4" w:space="0"/>
              <w:bottom w:val="single" w:color="000000" w:sz="4" w:space="0"/>
              <w:right w:val="single" w:color="000000" w:sz="4" w:space="0"/>
            </w:tcBorders>
            <w:vAlign w:val="center"/>
          </w:tcPr>
          <w:p w14:paraId="140A74F9">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2101102</w:t>
            </w:r>
          </w:p>
        </w:tc>
        <w:tc>
          <w:tcPr>
            <w:tcW w:w="3007" w:type="dxa"/>
            <w:tcBorders>
              <w:bottom w:val="single" w:color="000000" w:sz="4" w:space="0"/>
              <w:right w:val="single" w:color="000000" w:sz="4" w:space="0"/>
            </w:tcBorders>
            <w:vAlign w:val="center"/>
          </w:tcPr>
          <w:p w14:paraId="540CAD12">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事业单位医疗</w:t>
            </w:r>
          </w:p>
        </w:tc>
        <w:tc>
          <w:tcPr>
            <w:tcW w:w="1020" w:type="dxa"/>
            <w:tcBorders>
              <w:bottom w:val="single" w:color="000000" w:sz="4" w:space="0"/>
              <w:right w:val="single" w:color="000000" w:sz="4" w:space="0"/>
            </w:tcBorders>
            <w:vAlign w:val="center"/>
          </w:tcPr>
          <w:p w14:paraId="1A9E50A0">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4.84</w:t>
            </w:r>
          </w:p>
        </w:tc>
        <w:tc>
          <w:tcPr>
            <w:tcW w:w="825" w:type="dxa"/>
            <w:tcBorders>
              <w:bottom w:val="single" w:color="000000" w:sz="4" w:space="0"/>
              <w:right w:val="single" w:color="000000" w:sz="4" w:space="0"/>
            </w:tcBorders>
            <w:vAlign w:val="center"/>
          </w:tcPr>
          <w:p w14:paraId="506B64F7">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4.84</w:t>
            </w:r>
          </w:p>
        </w:tc>
        <w:tc>
          <w:tcPr>
            <w:tcW w:w="1114" w:type="dxa"/>
            <w:tcBorders>
              <w:bottom w:val="single" w:color="000000" w:sz="4" w:space="0"/>
              <w:right w:val="single" w:color="000000" w:sz="4" w:space="0"/>
            </w:tcBorders>
            <w:vAlign w:val="center"/>
          </w:tcPr>
          <w:p w14:paraId="4CC1079F">
            <w:pPr>
              <w:snapToGrid w:val="0"/>
              <w:jc w:val="right"/>
              <w:rPr>
                <w:rFonts w:ascii="宋体" w:hAnsi="宋体" w:eastAsia="宋体" w:cs="宋体"/>
                <w:i w:val="0"/>
                <w:iCs w:val="0"/>
                <w:color w:val="auto"/>
                <w:sz w:val="22"/>
                <w:szCs w:val="22"/>
                <w:u w:val="none"/>
              </w:rPr>
            </w:pPr>
          </w:p>
        </w:tc>
      </w:tr>
      <w:tr w14:paraId="66B09E25">
        <w:tblPrEx>
          <w:tblCellMar>
            <w:top w:w="0" w:type="dxa"/>
            <w:left w:w="108" w:type="dxa"/>
            <w:bottom w:w="0" w:type="dxa"/>
            <w:right w:w="108" w:type="dxa"/>
          </w:tblCellMar>
        </w:tblPrEx>
        <w:trPr>
          <w:trHeight w:val="308" w:hRule="atLeast"/>
        </w:trPr>
        <w:tc>
          <w:tcPr>
            <w:tcW w:w="2935" w:type="dxa"/>
            <w:gridSpan w:val="3"/>
            <w:tcBorders>
              <w:left w:val="single" w:color="000000" w:sz="4" w:space="0"/>
              <w:bottom w:val="single" w:color="000000" w:sz="4" w:space="0"/>
              <w:right w:val="single" w:color="000000" w:sz="4" w:space="0"/>
            </w:tcBorders>
            <w:vAlign w:val="center"/>
          </w:tcPr>
          <w:p w14:paraId="0FE36D37">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221</w:t>
            </w:r>
          </w:p>
        </w:tc>
        <w:tc>
          <w:tcPr>
            <w:tcW w:w="3007" w:type="dxa"/>
            <w:tcBorders>
              <w:bottom w:val="single" w:color="000000" w:sz="4" w:space="0"/>
              <w:right w:val="single" w:color="000000" w:sz="4" w:space="0"/>
            </w:tcBorders>
            <w:vAlign w:val="center"/>
          </w:tcPr>
          <w:p w14:paraId="7E416701">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住房保障支出</w:t>
            </w:r>
          </w:p>
        </w:tc>
        <w:tc>
          <w:tcPr>
            <w:tcW w:w="1020" w:type="dxa"/>
            <w:tcBorders>
              <w:bottom w:val="single" w:color="000000" w:sz="4" w:space="0"/>
              <w:right w:val="single" w:color="000000" w:sz="4" w:space="0"/>
            </w:tcBorders>
            <w:vAlign w:val="center"/>
          </w:tcPr>
          <w:p w14:paraId="4B877F95">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6.1</w:t>
            </w:r>
          </w:p>
        </w:tc>
        <w:tc>
          <w:tcPr>
            <w:tcW w:w="825" w:type="dxa"/>
            <w:tcBorders>
              <w:bottom w:val="single" w:color="000000" w:sz="4" w:space="0"/>
              <w:right w:val="single" w:color="000000" w:sz="4" w:space="0"/>
            </w:tcBorders>
            <w:vAlign w:val="center"/>
          </w:tcPr>
          <w:p w14:paraId="467B2E15">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6.1</w:t>
            </w:r>
          </w:p>
        </w:tc>
        <w:tc>
          <w:tcPr>
            <w:tcW w:w="1114" w:type="dxa"/>
            <w:tcBorders>
              <w:bottom w:val="single" w:color="000000" w:sz="4" w:space="0"/>
              <w:right w:val="single" w:color="000000" w:sz="4" w:space="0"/>
            </w:tcBorders>
            <w:vAlign w:val="center"/>
          </w:tcPr>
          <w:p w14:paraId="48426EA7">
            <w:pPr>
              <w:snapToGrid w:val="0"/>
              <w:jc w:val="right"/>
              <w:rPr>
                <w:rFonts w:ascii="宋体" w:hAnsi="宋体" w:eastAsia="宋体" w:cs="宋体"/>
                <w:i w:val="0"/>
                <w:iCs w:val="0"/>
                <w:color w:val="auto"/>
                <w:sz w:val="22"/>
                <w:szCs w:val="22"/>
                <w:u w:val="none"/>
              </w:rPr>
            </w:pPr>
          </w:p>
        </w:tc>
      </w:tr>
      <w:tr w14:paraId="14406912">
        <w:tblPrEx>
          <w:tblCellMar>
            <w:top w:w="0" w:type="dxa"/>
            <w:left w:w="108" w:type="dxa"/>
            <w:bottom w:w="0" w:type="dxa"/>
            <w:right w:w="108" w:type="dxa"/>
          </w:tblCellMar>
        </w:tblPrEx>
        <w:trPr>
          <w:trHeight w:val="308" w:hRule="atLeast"/>
        </w:trPr>
        <w:tc>
          <w:tcPr>
            <w:tcW w:w="2935" w:type="dxa"/>
            <w:gridSpan w:val="3"/>
            <w:tcBorders>
              <w:left w:val="single" w:color="000000" w:sz="4" w:space="0"/>
              <w:bottom w:val="single" w:color="000000" w:sz="4" w:space="0"/>
              <w:right w:val="single" w:color="000000" w:sz="4" w:space="0"/>
            </w:tcBorders>
            <w:vAlign w:val="center"/>
          </w:tcPr>
          <w:p w14:paraId="71E4C9D3">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22102</w:t>
            </w:r>
          </w:p>
        </w:tc>
        <w:tc>
          <w:tcPr>
            <w:tcW w:w="3007" w:type="dxa"/>
            <w:tcBorders>
              <w:bottom w:val="single" w:color="000000" w:sz="4" w:space="0"/>
              <w:right w:val="single" w:color="000000" w:sz="4" w:space="0"/>
            </w:tcBorders>
            <w:vAlign w:val="center"/>
          </w:tcPr>
          <w:p w14:paraId="596B88E1">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住房改革支出</w:t>
            </w:r>
          </w:p>
        </w:tc>
        <w:tc>
          <w:tcPr>
            <w:tcW w:w="1020" w:type="dxa"/>
            <w:tcBorders>
              <w:bottom w:val="single" w:color="000000" w:sz="4" w:space="0"/>
              <w:right w:val="single" w:color="000000" w:sz="4" w:space="0"/>
            </w:tcBorders>
            <w:vAlign w:val="center"/>
          </w:tcPr>
          <w:p w14:paraId="5F1EC16F">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6.1</w:t>
            </w:r>
          </w:p>
        </w:tc>
        <w:tc>
          <w:tcPr>
            <w:tcW w:w="825" w:type="dxa"/>
            <w:tcBorders>
              <w:bottom w:val="single" w:color="000000" w:sz="4" w:space="0"/>
              <w:right w:val="single" w:color="000000" w:sz="4" w:space="0"/>
            </w:tcBorders>
            <w:vAlign w:val="center"/>
          </w:tcPr>
          <w:p w14:paraId="773B8922">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6.1</w:t>
            </w:r>
          </w:p>
        </w:tc>
        <w:tc>
          <w:tcPr>
            <w:tcW w:w="1114" w:type="dxa"/>
            <w:tcBorders>
              <w:bottom w:val="single" w:color="000000" w:sz="4" w:space="0"/>
              <w:right w:val="single" w:color="000000" w:sz="4" w:space="0"/>
            </w:tcBorders>
            <w:vAlign w:val="center"/>
          </w:tcPr>
          <w:p w14:paraId="50C83302">
            <w:pPr>
              <w:snapToGrid w:val="0"/>
              <w:jc w:val="right"/>
              <w:rPr>
                <w:rFonts w:ascii="宋体" w:hAnsi="宋体" w:eastAsia="宋体" w:cs="宋体"/>
                <w:i w:val="0"/>
                <w:iCs w:val="0"/>
                <w:color w:val="auto"/>
                <w:sz w:val="22"/>
                <w:szCs w:val="22"/>
                <w:u w:val="none"/>
              </w:rPr>
            </w:pPr>
          </w:p>
        </w:tc>
      </w:tr>
      <w:tr w14:paraId="6662E41F">
        <w:tblPrEx>
          <w:tblCellMar>
            <w:top w:w="0" w:type="dxa"/>
            <w:left w:w="108" w:type="dxa"/>
            <w:bottom w:w="0" w:type="dxa"/>
            <w:right w:w="108" w:type="dxa"/>
          </w:tblCellMar>
        </w:tblPrEx>
        <w:trPr>
          <w:trHeight w:val="308" w:hRule="atLeast"/>
        </w:trPr>
        <w:tc>
          <w:tcPr>
            <w:tcW w:w="2935" w:type="dxa"/>
            <w:gridSpan w:val="3"/>
            <w:tcBorders>
              <w:left w:val="single" w:color="000000" w:sz="4" w:space="0"/>
              <w:bottom w:val="single" w:color="000000" w:sz="4" w:space="0"/>
              <w:right w:val="single" w:color="000000" w:sz="4" w:space="0"/>
            </w:tcBorders>
            <w:vAlign w:val="center"/>
          </w:tcPr>
          <w:p w14:paraId="0AE028E0">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2210201</w:t>
            </w:r>
          </w:p>
        </w:tc>
        <w:tc>
          <w:tcPr>
            <w:tcW w:w="3007" w:type="dxa"/>
            <w:tcBorders>
              <w:bottom w:val="single" w:color="000000" w:sz="4" w:space="0"/>
              <w:right w:val="single" w:color="000000" w:sz="4" w:space="0"/>
            </w:tcBorders>
            <w:vAlign w:val="center"/>
          </w:tcPr>
          <w:p w14:paraId="6FF4E740">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住房公积金</w:t>
            </w:r>
          </w:p>
        </w:tc>
        <w:tc>
          <w:tcPr>
            <w:tcW w:w="1020" w:type="dxa"/>
            <w:tcBorders>
              <w:bottom w:val="single" w:color="000000" w:sz="4" w:space="0"/>
              <w:right w:val="single" w:color="000000" w:sz="4" w:space="0"/>
            </w:tcBorders>
            <w:vAlign w:val="center"/>
          </w:tcPr>
          <w:p w14:paraId="4B46B4BD">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6.1</w:t>
            </w:r>
          </w:p>
        </w:tc>
        <w:tc>
          <w:tcPr>
            <w:tcW w:w="825" w:type="dxa"/>
            <w:tcBorders>
              <w:bottom w:val="single" w:color="000000" w:sz="4" w:space="0"/>
              <w:right w:val="single" w:color="000000" w:sz="4" w:space="0"/>
            </w:tcBorders>
            <w:vAlign w:val="center"/>
          </w:tcPr>
          <w:p w14:paraId="63A27209">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6.1</w:t>
            </w:r>
          </w:p>
        </w:tc>
        <w:tc>
          <w:tcPr>
            <w:tcW w:w="1114" w:type="dxa"/>
            <w:tcBorders>
              <w:bottom w:val="single" w:color="000000" w:sz="4" w:space="0"/>
              <w:right w:val="single" w:color="000000" w:sz="4" w:space="0"/>
            </w:tcBorders>
            <w:vAlign w:val="center"/>
          </w:tcPr>
          <w:p w14:paraId="3E280E5A">
            <w:pPr>
              <w:snapToGrid w:val="0"/>
              <w:jc w:val="right"/>
              <w:rPr>
                <w:rFonts w:ascii="宋体" w:hAnsi="宋体" w:eastAsia="宋体" w:cs="宋体"/>
                <w:i w:val="0"/>
                <w:iCs w:val="0"/>
                <w:color w:val="auto"/>
                <w:sz w:val="22"/>
                <w:szCs w:val="22"/>
                <w:u w:val="none"/>
              </w:rPr>
            </w:pPr>
          </w:p>
        </w:tc>
      </w:tr>
      <w:tr w14:paraId="798F7EC8">
        <w:tblPrEx>
          <w:tblCellMar>
            <w:top w:w="0" w:type="dxa"/>
            <w:left w:w="108" w:type="dxa"/>
            <w:bottom w:w="0" w:type="dxa"/>
            <w:right w:w="108" w:type="dxa"/>
          </w:tblCellMar>
        </w:tblPrEx>
        <w:trPr>
          <w:trHeight w:val="308" w:hRule="atLeast"/>
        </w:trPr>
        <w:tc>
          <w:tcPr>
            <w:tcW w:w="2935" w:type="dxa"/>
            <w:gridSpan w:val="3"/>
            <w:tcBorders>
              <w:left w:val="single" w:color="000000" w:sz="4" w:space="0"/>
              <w:bottom w:val="single" w:color="000000" w:sz="4" w:space="0"/>
              <w:right w:val="single" w:color="000000" w:sz="4" w:space="0"/>
            </w:tcBorders>
            <w:vAlign w:val="center"/>
          </w:tcPr>
          <w:p w14:paraId="09F9C7F9">
            <w:pPr>
              <w:snapToGrid w:val="0"/>
              <w:jc w:val="left"/>
              <w:rPr>
                <w:rFonts w:ascii="宋体" w:hAnsi="宋体" w:eastAsia="宋体" w:cs="宋体"/>
                <w:i w:val="0"/>
                <w:iCs w:val="0"/>
                <w:color w:val="auto"/>
                <w:sz w:val="22"/>
                <w:szCs w:val="22"/>
                <w:u w:val="none"/>
              </w:rPr>
            </w:pPr>
          </w:p>
        </w:tc>
        <w:tc>
          <w:tcPr>
            <w:tcW w:w="3007" w:type="dxa"/>
            <w:tcBorders>
              <w:bottom w:val="single" w:color="000000" w:sz="4" w:space="0"/>
              <w:right w:val="single" w:color="000000" w:sz="4" w:space="0"/>
            </w:tcBorders>
            <w:vAlign w:val="center"/>
          </w:tcPr>
          <w:p w14:paraId="7D92624D">
            <w:pPr>
              <w:snapToGrid w:val="0"/>
              <w:jc w:val="left"/>
              <w:rPr>
                <w:rFonts w:ascii="宋体" w:hAnsi="宋体" w:eastAsia="宋体" w:cs="宋体"/>
                <w:i w:val="0"/>
                <w:iCs w:val="0"/>
                <w:color w:val="auto"/>
                <w:sz w:val="22"/>
                <w:szCs w:val="22"/>
                <w:u w:val="none"/>
              </w:rPr>
            </w:pPr>
          </w:p>
        </w:tc>
        <w:tc>
          <w:tcPr>
            <w:tcW w:w="1020" w:type="dxa"/>
            <w:tcBorders>
              <w:bottom w:val="single" w:color="000000" w:sz="4" w:space="0"/>
              <w:right w:val="single" w:color="000000" w:sz="4" w:space="0"/>
            </w:tcBorders>
            <w:vAlign w:val="center"/>
          </w:tcPr>
          <w:p w14:paraId="5E18FC0C">
            <w:pPr>
              <w:snapToGrid w:val="0"/>
              <w:jc w:val="right"/>
              <w:rPr>
                <w:rFonts w:ascii="宋体" w:hAnsi="宋体" w:eastAsia="宋体" w:cs="宋体"/>
                <w:i w:val="0"/>
                <w:iCs w:val="0"/>
                <w:color w:val="auto"/>
                <w:sz w:val="22"/>
                <w:szCs w:val="22"/>
                <w:u w:val="none"/>
              </w:rPr>
            </w:pPr>
          </w:p>
        </w:tc>
        <w:tc>
          <w:tcPr>
            <w:tcW w:w="825" w:type="dxa"/>
            <w:tcBorders>
              <w:bottom w:val="single" w:color="000000" w:sz="4" w:space="0"/>
              <w:right w:val="single" w:color="000000" w:sz="4" w:space="0"/>
            </w:tcBorders>
            <w:vAlign w:val="center"/>
          </w:tcPr>
          <w:p w14:paraId="4E48B7C0">
            <w:pPr>
              <w:snapToGrid w:val="0"/>
              <w:jc w:val="right"/>
              <w:rPr>
                <w:rFonts w:ascii="宋体" w:hAnsi="宋体" w:eastAsia="宋体" w:cs="宋体"/>
                <w:i w:val="0"/>
                <w:iCs w:val="0"/>
                <w:color w:val="auto"/>
                <w:sz w:val="22"/>
                <w:szCs w:val="22"/>
                <w:u w:val="none"/>
              </w:rPr>
            </w:pPr>
          </w:p>
        </w:tc>
        <w:tc>
          <w:tcPr>
            <w:tcW w:w="1114" w:type="dxa"/>
            <w:tcBorders>
              <w:bottom w:val="single" w:color="000000" w:sz="4" w:space="0"/>
              <w:right w:val="single" w:color="000000" w:sz="4" w:space="0"/>
            </w:tcBorders>
            <w:vAlign w:val="center"/>
          </w:tcPr>
          <w:p w14:paraId="15248D42">
            <w:pPr>
              <w:snapToGrid w:val="0"/>
              <w:jc w:val="right"/>
              <w:rPr>
                <w:rFonts w:ascii="宋体" w:hAnsi="宋体" w:eastAsia="宋体" w:cs="宋体"/>
                <w:i w:val="0"/>
                <w:iCs w:val="0"/>
                <w:color w:val="auto"/>
                <w:sz w:val="22"/>
                <w:szCs w:val="22"/>
                <w:u w:val="none"/>
              </w:rPr>
            </w:pPr>
          </w:p>
        </w:tc>
      </w:tr>
    </w:tbl>
    <w:p w14:paraId="09A1B813">
      <w:pPr>
        <w:numPr>
          <w:ilvl w:val="0"/>
          <w:numId w:val="0"/>
        </w:numPr>
        <w:ind w:left="0" w:firstLine="0"/>
        <w:rPr>
          <w:rFonts w:ascii="黑体" w:hAnsi="黑体" w:eastAsia="黑体" w:cs="黑体"/>
          <w:color w:val="auto"/>
          <w:sz w:val="32"/>
        </w:rPr>
      </w:pPr>
    </w:p>
    <w:p w14:paraId="53FB365A">
      <w:pPr>
        <w:rPr>
          <w:rFonts w:ascii="仿宋" w:hAnsi="仿宋" w:eastAsia="仿宋" w:cs="仿宋"/>
          <w:color w:val="auto"/>
          <w:sz w:val="32"/>
        </w:rPr>
      </w:pPr>
    </w:p>
    <w:p w14:paraId="6018AE4E">
      <w:pPr>
        <w:numPr>
          <w:ilvl w:val="0"/>
          <w:numId w:val="2"/>
        </w:numPr>
        <w:ind w:left="0" w:firstLine="640"/>
        <w:rPr>
          <w:rFonts w:ascii="黑体" w:hAnsi="黑体" w:eastAsia="黑体" w:cs="黑体"/>
          <w:color w:val="auto"/>
          <w:sz w:val="32"/>
        </w:rPr>
      </w:pPr>
      <w:r>
        <w:rPr>
          <w:rFonts w:ascii="黑体" w:hAnsi="黑体" w:eastAsia="黑体" w:cs="黑体"/>
          <w:color w:val="auto"/>
          <w:sz w:val="32"/>
          <w:szCs w:val="32"/>
        </w:rPr>
        <w:t>财政拨款收入支出决算总表</w:t>
      </w:r>
    </w:p>
    <w:p w14:paraId="1D91DFEE">
      <w:pPr>
        <w:widowControl w:val="0"/>
        <w:numPr>
          <w:ilvl w:val="0"/>
          <w:numId w:val="0"/>
        </w:numPr>
        <w:ind w:left="0" w:firstLine="0"/>
        <w:jc w:val="both"/>
        <w:rPr>
          <w:rFonts w:ascii="黑体" w:hAnsi="黑体" w:eastAsia="黑体" w:cs="黑体"/>
          <w:color w:val="auto"/>
          <w:sz w:val="32"/>
        </w:rPr>
      </w:pPr>
    </w:p>
    <w:tbl>
      <w:tblPr>
        <w:tblStyle w:val="7"/>
        <w:tblW w:w="8922" w:type="dxa"/>
        <w:tblInd w:w="100" w:type="dxa"/>
        <w:tblLayout w:type="fixed"/>
        <w:tblCellMar>
          <w:top w:w="0" w:type="dxa"/>
          <w:left w:w="108" w:type="dxa"/>
          <w:bottom w:w="0" w:type="dxa"/>
          <w:right w:w="108" w:type="dxa"/>
        </w:tblCellMar>
      </w:tblPr>
      <w:tblGrid>
        <w:gridCol w:w="2072"/>
        <w:gridCol w:w="525"/>
        <w:gridCol w:w="1022"/>
        <w:gridCol w:w="2451"/>
        <w:gridCol w:w="517"/>
        <w:gridCol w:w="1005"/>
        <w:gridCol w:w="1330"/>
      </w:tblGrid>
      <w:tr w14:paraId="7D269E6B">
        <w:tblPrEx>
          <w:tblCellMar>
            <w:top w:w="0" w:type="dxa"/>
            <w:left w:w="108" w:type="dxa"/>
            <w:bottom w:w="0" w:type="dxa"/>
            <w:right w:w="108" w:type="dxa"/>
          </w:tblCellMar>
        </w:tblPrEx>
        <w:trPr>
          <w:trHeight w:val="255" w:hRule="atLeast"/>
        </w:trPr>
        <w:tc>
          <w:tcPr>
            <w:tcW w:w="2072" w:type="dxa"/>
            <w:vAlign w:val="bottom"/>
          </w:tcPr>
          <w:p w14:paraId="04A113BD">
            <w:pPr>
              <w:snapToGrid w:val="0"/>
              <w:rPr>
                <w:rFonts w:ascii="Arial" w:hAnsi="Arial" w:cs="Arial"/>
                <w:i w:val="0"/>
                <w:iCs w:val="0"/>
                <w:color w:val="auto"/>
                <w:sz w:val="20"/>
                <w:szCs w:val="20"/>
                <w:u w:val="none"/>
              </w:rPr>
            </w:pPr>
          </w:p>
        </w:tc>
        <w:tc>
          <w:tcPr>
            <w:tcW w:w="525" w:type="dxa"/>
            <w:vAlign w:val="bottom"/>
          </w:tcPr>
          <w:p w14:paraId="5F45B864">
            <w:pPr>
              <w:snapToGrid w:val="0"/>
              <w:rPr>
                <w:rFonts w:ascii="Arial" w:hAnsi="Arial" w:cs="Arial"/>
                <w:i w:val="0"/>
                <w:iCs w:val="0"/>
                <w:color w:val="auto"/>
                <w:sz w:val="20"/>
                <w:szCs w:val="20"/>
                <w:u w:val="none"/>
              </w:rPr>
            </w:pPr>
          </w:p>
        </w:tc>
        <w:tc>
          <w:tcPr>
            <w:tcW w:w="1022" w:type="dxa"/>
            <w:vAlign w:val="bottom"/>
          </w:tcPr>
          <w:p w14:paraId="73BF4270">
            <w:pPr>
              <w:snapToGrid w:val="0"/>
              <w:rPr>
                <w:rFonts w:ascii="Arial" w:hAnsi="Arial" w:cs="Arial"/>
                <w:i w:val="0"/>
                <w:iCs w:val="0"/>
                <w:color w:val="auto"/>
                <w:sz w:val="20"/>
                <w:szCs w:val="20"/>
                <w:u w:val="none"/>
              </w:rPr>
            </w:pPr>
          </w:p>
        </w:tc>
        <w:tc>
          <w:tcPr>
            <w:tcW w:w="2451" w:type="dxa"/>
            <w:vAlign w:val="bottom"/>
          </w:tcPr>
          <w:p w14:paraId="62D5A2CE">
            <w:pPr>
              <w:snapToGrid w:val="0"/>
              <w:rPr>
                <w:rFonts w:ascii="Arial" w:hAnsi="Arial" w:cs="Arial"/>
                <w:i w:val="0"/>
                <w:iCs w:val="0"/>
                <w:color w:val="auto"/>
                <w:sz w:val="20"/>
                <w:szCs w:val="20"/>
                <w:u w:val="none"/>
              </w:rPr>
            </w:pPr>
          </w:p>
        </w:tc>
        <w:tc>
          <w:tcPr>
            <w:tcW w:w="517" w:type="dxa"/>
            <w:vAlign w:val="bottom"/>
          </w:tcPr>
          <w:p w14:paraId="3868649E">
            <w:pPr>
              <w:snapToGrid w:val="0"/>
              <w:rPr>
                <w:rFonts w:ascii="Arial" w:hAnsi="Arial" w:cs="Arial"/>
                <w:i w:val="0"/>
                <w:iCs w:val="0"/>
                <w:color w:val="auto"/>
                <w:sz w:val="20"/>
                <w:szCs w:val="20"/>
                <w:u w:val="none"/>
              </w:rPr>
            </w:pPr>
          </w:p>
        </w:tc>
        <w:tc>
          <w:tcPr>
            <w:tcW w:w="1005" w:type="dxa"/>
            <w:vAlign w:val="bottom"/>
          </w:tcPr>
          <w:p w14:paraId="145E505A">
            <w:pPr>
              <w:snapToGrid w:val="0"/>
              <w:rPr>
                <w:rFonts w:ascii="Arial" w:hAnsi="Arial" w:cs="Arial"/>
                <w:i w:val="0"/>
                <w:iCs w:val="0"/>
                <w:color w:val="auto"/>
                <w:sz w:val="20"/>
                <w:szCs w:val="20"/>
                <w:u w:val="none"/>
              </w:rPr>
            </w:pPr>
          </w:p>
        </w:tc>
        <w:tc>
          <w:tcPr>
            <w:tcW w:w="1330" w:type="dxa"/>
            <w:vAlign w:val="bottom"/>
          </w:tcPr>
          <w:p w14:paraId="48042F49">
            <w:pPr>
              <w:keepNext w:val="0"/>
              <w:keepLines w:val="0"/>
              <w:widowControl/>
              <w:jc w:val="right"/>
              <w:textAlignment w:val="bottom"/>
              <w:rPr>
                <w:rFonts w:ascii="宋体" w:hAnsi="宋体" w:eastAsia="宋体" w:cs="宋体"/>
                <w:i w:val="0"/>
                <w:iCs w:val="0"/>
                <w:color w:val="auto"/>
                <w:sz w:val="20"/>
                <w:szCs w:val="20"/>
                <w:u w:val="none"/>
              </w:rPr>
            </w:pPr>
            <w:r>
              <w:rPr>
                <w:rFonts w:ascii="宋体" w:hAnsi="宋体" w:cs="宋体"/>
                <w:i w:val="0"/>
                <w:iCs w:val="0"/>
                <w:color w:val="auto"/>
                <w:kern w:val="0"/>
                <w:sz w:val="20"/>
                <w:szCs w:val="20"/>
                <w:u w:val="none"/>
                <w:lang w:val="en-US" w:eastAsia="zh-CN" w:bidi="ar"/>
              </w:rPr>
              <w:t>财决批复</w:t>
            </w:r>
            <w:r>
              <w:rPr>
                <w:rFonts w:ascii="宋体" w:hAnsi="宋体" w:eastAsia="宋体" w:cs="宋体"/>
                <w:i w:val="0"/>
                <w:iCs w:val="0"/>
                <w:color w:val="auto"/>
                <w:kern w:val="0"/>
                <w:sz w:val="20"/>
                <w:szCs w:val="20"/>
                <w:u w:val="none"/>
                <w:lang w:val="en-US" w:eastAsia="zh-CN" w:bidi="ar"/>
              </w:rPr>
              <w:t>04</w:t>
            </w:r>
            <w:r>
              <w:rPr>
                <w:rFonts w:ascii="宋体" w:hAnsi="宋体" w:cs="宋体"/>
                <w:i w:val="0"/>
                <w:iCs w:val="0"/>
                <w:color w:val="auto"/>
                <w:kern w:val="0"/>
                <w:sz w:val="20"/>
                <w:szCs w:val="20"/>
                <w:u w:val="none"/>
                <w:lang w:val="en-US" w:eastAsia="zh-CN" w:bidi="ar"/>
              </w:rPr>
              <w:t>表</w:t>
            </w:r>
          </w:p>
        </w:tc>
      </w:tr>
      <w:tr w14:paraId="0C12A05A">
        <w:tblPrEx>
          <w:tblCellMar>
            <w:top w:w="0" w:type="dxa"/>
            <w:left w:w="108" w:type="dxa"/>
            <w:bottom w:w="0" w:type="dxa"/>
            <w:right w:w="108" w:type="dxa"/>
          </w:tblCellMar>
        </w:tblPrEx>
        <w:trPr>
          <w:trHeight w:val="255" w:hRule="atLeast"/>
        </w:trPr>
        <w:tc>
          <w:tcPr>
            <w:tcW w:w="2072" w:type="dxa"/>
            <w:vAlign w:val="bottom"/>
          </w:tcPr>
          <w:p w14:paraId="7EB2E399">
            <w:pPr>
              <w:keepNext w:val="0"/>
              <w:keepLines w:val="0"/>
              <w:widowControl/>
              <w:jc w:val="left"/>
              <w:textAlignment w:val="bottom"/>
              <w:rPr>
                <w:rFonts w:ascii="宋体" w:hAnsi="宋体" w:eastAsia="宋体" w:cs="宋体"/>
                <w:i w:val="0"/>
                <w:iCs w:val="0"/>
                <w:color w:val="auto"/>
                <w:sz w:val="20"/>
                <w:szCs w:val="20"/>
                <w:u w:val="none"/>
              </w:rPr>
            </w:pPr>
            <w:r>
              <w:rPr>
                <w:rFonts w:ascii="宋体" w:hAnsi="宋体" w:cs="宋体"/>
                <w:i w:val="0"/>
                <w:iCs w:val="0"/>
                <w:color w:val="auto"/>
                <w:kern w:val="0"/>
                <w:sz w:val="20"/>
                <w:szCs w:val="20"/>
                <w:u w:val="none"/>
                <w:lang w:val="en-US" w:eastAsia="zh-CN" w:bidi="ar"/>
              </w:rPr>
              <w:t>部门：德惠市政府罚没物资管理中心</w:t>
            </w:r>
          </w:p>
        </w:tc>
        <w:tc>
          <w:tcPr>
            <w:tcW w:w="525" w:type="dxa"/>
            <w:vAlign w:val="bottom"/>
          </w:tcPr>
          <w:p w14:paraId="513044F8">
            <w:pPr>
              <w:snapToGrid w:val="0"/>
              <w:rPr>
                <w:rFonts w:ascii="Arial" w:hAnsi="Arial" w:eastAsia="宋体" w:cs="Arial"/>
                <w:i w:val="0"/>
                <w:iCs w:val="0"/>
                <w:color w:val="auto"/>
                <w:sz w:val="20"/>
                <w:szCs w:val="20"/>
                <w:u w:val="none"/>
              </w:rPr>
            </w:pPr>
          </w:p>
        </w:tc>
        <w:tc>
          <w:tcPr>
            <w:tcW w:w="1022" w:type="dxa"/>
            <w:vAlign w:val="bottom"/>
          </w:tcPr>
          <w:p w14:paraId="270588AB">
            <w:pPr>
              <w:snapToGrid w:val="0"/>
              <w:rPr>
                <w:rFonts w:ascii="Arial" w:hAnsi="Arial" w:cs="Arial"/>
                <w:i w:val="0"/>
                <w:iCs w:val="0"/>
                <w:color w:val="auto"/>
                <w:sz w:val="20"/>
                <w:szCs w:val="20"/>
                <w:u w:val="none"/>
              </w:rPr>
            </w:pPr>
          </w:p>
        </w:tc>
        <w:tc>
          <w:tcPr>
            <w:tcW w:w="2451" w:type="dxa"/>
            <w:vAlign w:val="bottom"/>
          </w:tcPr>
          <w:p w14:paraId="2857BE1A">
            <w:pPr>
              <w:snapToGrid w:val="0"/>
              <w:rPr>
                <w:rFonts w:ascii="Arial" w:hAnsi="Arial" w:cs="Arial"/>
                <w:i w:val="0"/>
                <w:iCs w:val="0"/>
                <w:color w:val="auto"/>
                <w:sz w:val="20"/>
                <w:szCs w:val="20"/>
                <w:u w:val="none"/>
              </w:rPr>
            </w:pPr>
          </w:p>
        </w:tc>
        <w:tc>
          <w:tcPr>
            <w:tcW w:w="517" w:type="dxa"/>
            <w:vAlign w:val="bottom"/>
          </w:tcPr>
          <w:p w14:paraId="34397A7D">
            <w:pPr>
              <w:snapToGrid w:val="0"/>
              <w:rPr>
                <w:rFonts w:ascii="Arial" w:hAnsi="Arial" w:cs="Arial"/>
                <w:i w:val="0"/>
                <w:iCs w:val="0"/>
                <w:color w:val="auto"/>
                <w:sz w:val="20"/>
                <w:szCs w:val="20"/>
                <w:u w:val="none"/>
              </w:rPr>
            </w:pPr>
          </w:p>
        </w:tc>
        <w:tc>
          <w:tcPr>
            <w:tcW w:w="1005" w:type="dxa"/>
            <w:vAlign w:val="bottom"/>
          </w:tcPr>
          <w:p w14:paraId="6654FF3D">
            <w:pPr>
              <w:snapToGrid w:val="0"/>
              <w:rPr>
                <w:rFonts w:ascii="Arial" w:hAnsi="Arial" w:cs="Arial"/>
                <w:i w:val="0"/>
                <w:iCs w:val="0"/>
                <w:color w:val="auto"/>
                <w:sz w:val="20"/>
                <w:szCs w:val="20"/>
                <w:u w:val="none"/>
              </w:rPr>
            </w:pPr>
          </w:p>
        </w:tc>
        <w:tc>
          <w:tcPr>
            <w:tcW w:w="1330" w:type="dxa"/>
            <w:vAlign w:val="bottom"/>
          </w:tcPr>
          <w:p w14:paraId="56F0F9BC">
            <w:pPr>
              <w:keepNext w:val="0"/>
              <w:keepLines w:val="0"/>
              <w:widowControl/>
              <w:jc w:val="right"/>
              <w:textAlignment w:val="bottom"/>
              <w:rPr>
                <w:rFonts w:ascii="宋体" w:hAnsi="宋体" w:eastAsia="宋体" w:cs="宋体"/>
                <w:i w:val="0"/>
                <w:iCs w:val="0"/>
                <w:color w:val="auto"/>
                <w:sz w:val="20"/>
                <w:szCs w:val="20"/>
                <w:u w:val="none"/>
              </w:rPr>
            </w:pPr>
            <w:r>
              <w:rPr>
                <w:rFonts w:ascii="宋体" w:hAnsi="宋体" w:cs="宋体"/>
                <w:i w:val="0"/>
                <w:iCs w:val="0"/>
                <w:color w:val="auto"/>
                <w:kern w:val="0"/>
                <w:sz w:val="20"/>
                <w:szCs w:val="20"/>
                <w:u w:val="none"/>
                <w:lang w:val="en-US" w:eastAsia="zh-CN" w:bidi="ar"/>
              </w:rPr>
              <w:t>金额单位：万元</w:t>
            </w:r>
          </w:p>
        </w:tc>
      </w:tr>
      <w:tr w14:paraId="7ECD234B">
        <w:tblPrEx>
          <w:tblCellMar>
            <w:top w:w="0" w:type="dxa"/>
            <w:left w:w="108" w:type="dxa"/>
            <w:bottom w:w="0" w:type="dxa"/>
            <w:right w:w="108" w:type="dxa"/>
          </w:tblCellMar>
        </w:tblPrEx>
        <w:trPr>
          <w:trHeight w:val="308" w:hRule="atLeast"/>
        </w:trPr>
        <w:tc>
          <w:tcPr>
            <w:tcW w:w="3619" w:type="dxa"/>
            <w:gridSpan w:val="3"/>
            <w:tcBorders>
              <w:top w:val="single" w:color="000000" w:sz="4" w:space="0"/>
              <w:left w:val="single" w:color="000000" w:sz="4" w:space="0"/>
              <w:bottom w:val="single" w:color="000000" w:sz="4" w:space="0"/>
              <w:right w:val="single" w:color="000000" w:sz="4" w:space="0"/>
            </w:tcBorders>
            <w:shd w:val="clear" w:color="auto" w:fill="C0C0C0"/>
            <w:vAlign w:val="center"/>
          </w:tcPr>
          <w:p w14:paraId="365637AB">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收     入</w:t>
            </w:r>
          </w:p>
        </w:tc>
        <w:tc>
          <w:tcPr>
            <w:tcW w:w="5303" w:type="dxa"/>
            <w:gridSpan w:val="4"/>
            <w:tcBorders>
              <w:top w:val="single" w:color="000000" w:sz="4" w:space="0"/>
              <w:bottom w:val="single" w:color="000000" w:sz="4" w:space="0"/>
              <w:right w:val="single" w:color="000000" w:sz="4" w:space="0"/>
            </w:tcBorders>
            <w:shd w:val="clear" w:color="auto" w:fill="C0C0C0"/>
            <w:vAlign w:val="center"/>
          </w:tcPr>
          <w:p w14:paraId="696879BC">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支     出</w:t>
            </w:r>
          </w:p>
        </w:tc>
      </w:tr>
      <w:tr w14:paraId="28F00871">
        <w:tblPrEx>
          <w:tblCellMar>
            <w:top w:w="0" w:type="dxa"/>
            <w:left w:w="108" w:type="dxa"/>
            <w:bottom w:w="0" w:type="dxa"/>
            <w:right w:w="108" w:type="dxa"/>
          </w:tblCellMar>
        </w:tblPrEx>
        <w:trPr>
          <w:trHeight w:val="292" w:hRule="atLeast"/>
        </w:trPr>
        <w:tc>
          <w:tcPr>
            <w:tcW w:w="2072" w:type="dxa"/>
            <w:vMerge w:val="restart"/>
            <w:tcBorders>
              <w:left w:val="single" w:color="000000" w:sz="4" w:space="0"/>
              <w:bottom w:val="single" w:color="000000" w:sz="4" w:space="0"/>
              <w:right w:val="single" w:color="000000" w:sz="4" w:space="0"/>
            </w:tcBorders>
            <w:shd w:val="clear" w:color="auto" w:fill="C0C0C0"/>
            <w:vAlign w:val="center"/>
          </w:tcPr>
          <w:p w14:paraId="5B5E096B">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项目</w:t>
            </w:r>
          </w:p>
        </w:tc>
        <w:tc>
          <w:tcPr>
            <w:tcW w:w="525" w:type="dxa"/>
            <w:vMerge w:val="restart"/>
            <w:tcBorders>
              <w:bottom w:val="single" w:color="000000" w:sz="4" w:space="0"/>
              <w:right w:val="single" w:color="000000" w:sz="4" w:space="0"/>
            </w:tcBorders>
            <w:shd w:val="clear" w:color="auto" w:fill="C0C0C0"/>
            <w:vAlign w:val="center"/>
          </w:tcPr>
          <w:p w14:paraId="26B173F6">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行次</w:t>
            </w:r>
          </w:p>
        </w:tc>
        <w:tc>
          <w:tcPr>
            <w:tcW w:w="1022" w:type="dxa"/>
            <w:vMerge w:val="restart"/>
            <w:tcBorders>
              <w:bottom w:val="single" w:color="000000" w:sz="4" w:space="0"/>
              <w:right w:val="single" w:color="000000" w:sz="4" w:space="0"/>
            </w:tcBorders>
            <w:shd w:val="clear" w:color="auto" w:fill="C0C0C0"/>
            <w:vAlign w:val="center"/>
          </w:tcPr>
          <w:p w14:paraId="2DF7CC6A">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金额</w:t>
            </w:r>
          </w:p>
        </w:tc>
        <w:tc>
          <w:tcPr>
            <w:tcW w:w="2451" w:type="dxa"/>
            <w:vMerge w:val="restart"/>
            <w:tcBorders>
              <w:bottom w:val="single" w:color="000000" w:sz="4" w:space="0"/>
              <w:right w:val="single" w:color="000000" w:sz="4" w:space="0"/>
            </w:tcBorders>
            <w:shd w:val="clear" w:color="auto" w:fill="C0C0C0"/>
            <w:vAlign w:val="center"/>
          </w:tcPr>
          <w:p w14:paraId="6E9218F1">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项目</w:t>
            </w:r>
          </w:p>
        </w:tc>
        <w:tc>
          <w:tcPr>
            <w:tcW w:w="517" w:type="dxa"/>
            <w:vMerge w:val="restart"/>
            <w:tcBorders>
              <w:bottom w:val="single" w:color="000000" w:sz="4" w:space="0"/>
              <w:right w:val="single" w:color="000000" w:sz="4" w:space="0"/>
            </w:tcBorders>
            <w:shd w:val="clear" w:color="auto" w:fill="C0C0C0"/>
            <w:vAlign w:val="center"/>
          </w:tcPr>
          <w:p w14:paraId="4E7399F0">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行次</w:t>
            </w:r>
          </w:p>
        </w:tc>
        <w:tc>
          <w:tcPr>
            <w:tcW w:w="1005" w:type="dxa"/>
            <w:vMerge w:val="restart"/>
            <w:tcBorders>
              <w:bottom w:val="single" w:color="000000" w:sz="4" w:space="0"/>
              <w:right w:val="single" w:color="000000" w:sz="4" w:space="0"/>
            </w:tcBorders>
            <w:shd w:val="clear" w:color="auto" w:fill="C0C0C0"/>
            <w:vAlign w:val="center"/>
          </w:tcPr>
          <w:p w14:paraId="04400D04">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合计</w:t>
            </w:r>
          </w:p>
        </w:tc>
        <w:tc>
          <w:tcPr>
            <w:tcW w:w="1330" w:type="dxa"/>
            <w:vMerge w:val="restart"/>
            <w:tcBorders>
              <w:bottom w:val="single" w:color="000000" w:sz="4" w:space="0"/>
              <w:right w:val="single" w:color="000000" w:sz="4" w:space="0"/>
            </w:tcBorders>
            <w:shd w:val="clear" w:color="auto" w:fill="C0C0C0"/>
            <w:vAlign w:val="center"/>
          </w:tcPr>
          <w:p w14:paraId="5CA4AF6F">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一般公共预算财政拨款</w:t>
            </w:r>
          </w:p>
        </w:tc>
      </w:tr>
      <w:tr w14:paraId="10E5B5CA">
        <w:tblPrEx>
          <w:tblCellMar>
            <w:top w:w="0" w:type="dxa"/>
            <w:left w:w="108" w:type="dxa"/>
            <w:bottom w:w="0" w:type="dxa"/>
            <w:right w:w="108" w:type="dxa"/>
          </w:tblCellMar>
        </w:tblPrEx>
        <w:trPr>
          <w:trHeight w:val="615" w:hRule="atLeast"/>
        </w:trPr>
        <w:tc>
          <w:tcPr>
            <w:tcW w:w="2072" w:type="dxa"/>
            <w:vMerge w:val="continue"/>
            <w:tcBorders>
              <w:left w:val="single" w:color="000000" w:sz="4" w:space="0"/>
              <w:bottom w:val="single" w:color="000000" w:sz="4" w:space="0"/>
              <w:right w:val="single" w:color="000000" w:sz="4" w:space="0"/>
            </w:tcBorders>
            <w:shd w:val="clear" w:color="auto" w:fill="C0C0C0"/>
            <w:vAlign w:val="center"/>
          </w:tcPr>
          <w:p w14:paraId="51DA9F8B">
            <w:pPr>
              <w:snapToGrid w:val="0"/>
              <w:jc w:val="center"/>
              <w:rPr>
                <w:rFonts w:ascii="宋体" w:hAnsi="宋体" w:eastAsia="宋体" w:cs="宋体"/>
                <w:i w:val="0"/>
                <w:iCs w:val="0"/>
                <w:color w:val="auto"/>
                <w:sz w:val="22"/>
                <w:szCs w:val="22"/>
                <w:u w:val="none"/>
              </w:rPr>
            </w:pPr>
          </w:p>
        </w:tc>
        <w:tc>
          <w:tcPr>
            <w:tcW w:w="525" w:type="dxa"/>
            <w:vMerge w:val="continue"/>
            <w:tcBorders>
              <w:bottom w:val="single" w:color="000000" w:sz="4" w:space="0"/>
              <w:right w:val="single" w:color="000000" w:sz="4" w:space="0"/>
            </w:tcBorders>
            <w:shd w:val="clear" w:color="auto" w:fill="C0C0C0"/>
            <w:vAlign w:val="center"/>
          </w:tcPr>
          <w:p w14:paraId="67573BA9">
            <w:pPr>
              <w:snapToGrid w:val="0"/>
              <w:jc w:val="center"/>
              <w:rPr>
                <w:rFonts w:ascii="宋体" w:hAnsi="宋体" w:eastAsia="宋体" w:cs="宋体"/>
                <w:i w:val="0"/>
                <w:iCs w:val="0"/>
                <w:color w:val="auto"/>
                <w:sz w:val="22"/>
                <w:szCs w:val="22"/>
                <w:u w:val="none"/>
              </w:rPr>
            </w:pPr>
          </w:p>
        </w:tc>
        <w:tc>
          <w:tcPr>
            <w:tcW w:w="1022" w:type="dxa"/>
            <w:vMerge w:val="continue"/>
            <w:tcBorders>
              <w:bottom w:val="single" w:color="000000" w:sz="4" w:space="0"/>
              <w:right w:val="single" w:color="000000" w:sz="4" w:space="0"/>
            </w:tcBorders>
            <w:shd w:val="clear" w:color="auto" w:fill="C0C0C0"/>
            <w:vAlign w:val="center"/>
          </w:tcPr>
          <w:p w14:paraId="57C46131">
            <w:pPr>
              <w:snapToGrid w:val="0"/>
              <w:jc w:val="center"/>
              <w:rPr>
                <w:rFonts w:ascii="宋体" w:hAnsi="宋体" w:eastAsia="宋体" w:cs="宋体"/>
                <w:i w:val="0"/>
                <w:iCs w:val="0"/>
                <w:color w:val="auto"/>
                <w:sz w:val="22"/>
                <w:szCs w:val="22"/>
                <w:u w:val="none"/>
              </w:rPr>
            </w:pPr>
          </w:p>
        </w:tc>
        <w:tc>
          <w:tcPr>
            <w:tcW w:w="2451" w:type="dxa"/>
            <w:vMerge w:val="continue"/>
            <w:tcBorders>
              <w:bottom w:val="single" w:color="000000" w:sz="4" w:space="0"/>
              <w:right w:val="single" w:color="000000" w:sz="4" w:space="0"/>
            </w:tcBorders>
            <w:shd w:val="clear" w:color="auto" w:fill="C0C0C0"/>
            <w:vAlign w:val="center"/>
          </w:tcPr>
          <w:p w14:paraId="6EB33E17">
            <w:pPr>
              <w:snapToGrid w:val="0"/>
              <w:jc w:val="center"/>
              <w:rPr>
                <w:rFonts w:ascii="宋体" w:hAnsi="宋体" w:eastAsia="宋体" w:cs="宋体"/>
                <w:i w:val="0"/>
                <w:iCs w:val="0"/>
                <w:color w:val="auto"/>
                <w:sz w:val="22"/>
                <w:szCs w:val="22"/>
                <w:u w:val="none"/>
              </w:rPr>
            </w:pPr>
          </w:p>
        </w:tc>
        <w:tc>
          <w:tcPr>
            <w:tcW w:w="517" w:type="dxa"/>
            <w:vMerge w:val="continue"/>
            <w:tcBorders>
              <w:bottom w:val="single" w:color="000000" w:sz="4" w:space="0"/>
              <w:right w:val="single" w:color="000000" w:sz="4" w:space="0"/>
            </w:tcBorders>
            <w:shd w:val="clear" w:color="auto" w:fill="C0C0C0"/>
            <w:vAlign w:val="center"/>
          </w:tcPr>
          <w:p w14:paraId="6DB731EF">
            <w:pPr>
              <w:snapToGrid w:val="0"/>
              <w:jc w:val="center"/>
              <w:rPr>
                <w:rFonts w:ascii="宋体" w:hAnsi="宋体" w:eastAsia="宋体" w:cs="宋体"/>
                <w:i w:val="0"/>
                <w:iCs w:val="0"/>
                <w:color w:val="auto"/>
                <w:sz w:val="22"/>
                <w:szCs w:val="22"/>
                <w:u w:val="none"/>
              </w:rPr>
            </w:pPr>
          </w:p>
        </w:tc>
        <w:tc>
          <w:tcPr>
            <w:tcW w:w="1005" w:type="dxa"/>
            <w:vMerge w:val="continue"/>
            <w:tcBorders>
              <w:bottom w:val="single" w:color="000000" w:sz="4" w:space="0"/>
              <w:right w:val="single" w:color="000000" w:sz="4" w:space="0"/>
            </w:tcBorders>
            <w:shd w:val="clear" w:color="auto" w:fill="C0C0C0"/>
            <w:vAlign w:val="center"/>
          </w:tcPr>
          <w:p w14:paraId="2DE0B6A4">
            <w:pPr>
              <w:snapToGrid w:val="0"/>
              <w:jc w:val="center"/>
              <w:rPr>
                <w:rFonts w:ascii="宋体" w:hAnsi="宋体" w:eastAsia="宋体" w:cs="宋体"/>
                <w:i w:val="0"/>
                <w:iCs w:val="0"/>
                <w:color w:val="auto"/>
                <w:sz w:val="22"/>
                <w:szCs w:val="22"/>
                <w:u w:val="none"/>
              </w:rPr>
            </w:pPr>
          </w:p>
        </w:tc>
        <w:tc>
          <w:tcPr>
            <w:tcW w:w="1330" w:type="dxa"/>
            <w:vMerge w:val="continue"/>
            <w:tcBorders>
              <w:bottom w:val="single" w:color="000000" w:sz="4" w:space="0"/>
              <w:right w:val="single" w:color="000000" w:sz="4" w:space="0"/>
            </w:tcBorders>
            <w:shd w:val="clear" w:color="auto" w:fill="C0C0C0"/>
            <w:vAlign w:val="center"/>
          </w:tcPr>
          <w:p w14:paraId="6752B567">
            <w:pPr>
              <w:snapToGrid w:val="0"/>
              <w:jc w:val="center"/>
              <w:rPr>
                <w:rFonts w:ascii="宋体" w:hAnsi="宋体" w:eastAsia="宋体" w:cs="宋体"/>
                <w:i w:val="0"/>
                <w:iCs w:val="0"/>
                <w:color w:val="auto"/>
                <w:sz w:val="22"/>
                <w:szCs w:val="22"/>
                <w:u w:val="none"/>
              </w:rPr>
            </w:pPr>
          </w:p>
        </w:tc>
      </w:tr>
      <w:tr w14:paraId="059311B4">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653B4E1F">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栏次</w:t>
            </w:r>
          </w:p>
        </w:tc>
        <w:tc>
          <w:tcPr>
            <w:tcW w:w="525" w:type="dxa"/>
            <w:tcBorders>
              <w:bottom w:val="single" w:color="000000" w:sz="4" w:space="0"/>
              <w:right w:val="single" w:color="000000" w:sz="4" w:space="0"/>
            </w:tcBorders>
            <w:shd w:val="clear" w:color="auto" w:fill="C0C0C0"/>
            <w:vAlign w:val="center"/>
          </w:tcPr>
          <w:p w14:paraId="3CC435ED">
            <w:pPr>
              <w:snapToGrid w:val="0"/>
              <w:jc w:val="center"/>
              <w:rPr>
                <w:rFonts w:ascii="宋体" w:hAnsi="宋体" w:eastAsia="宋体" w:cs="宋体"/>
                <w:i w:val="0"/>
                <w:iCs w:val="0"/>
                <w:color w:val="auto"/>
                <w:sz w:val="22"/>
                <w:szCs w:val="22"/>
                <w:u w:val="none"/>
              </w:rPr>
            </w:pPr>
          </w:p>
        </w:tc>
        <w:tc>
          <w:tcPr>
            <w:tcW w:w="1022" w:type="dxa"/>
            <w:tcBorders>
              <w:bottom w:val="single" w:color="000000" w:sz="4" w:space="0"/>
              <w:right w:val="single" w:color="000000" w:sz="4" w:space="0"/>
            </w:tcBorders>
            <w:shd w:val="clear" w:color="auto" w:fill="C0C0C0"/>
            <w:vAlign w:val="center"/>
          </w:tcPr>
          <w:p w14:paraId="63E11C34">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w:t>
            </w:r>
          </w:p>
        </w:tc>
        <w:tc>
          <w:tcPr>
            <w:tcW w:w="2451" w:type="dxa"/>
            <w:tcBorders>
              <w:bottom w:val="single" w:color="000000" w:sz="4" w:space="0"/>
              <w:right w:val="single" w:color="000000" w:sz="4" w:space="0"/>
            </w:tcBorders>
            <w:shd w:val="clear" w:color="auto" w:fill="C0C0C0"/>
            <w:vAlign w:val="center"/>
          </w:tcPr>
          <w:p w14:paraId="337CB492">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栏次</w:t>
            </w:r>
          </w:p>
        </w:tc>
        <w:tc>
          <w:tcPr>
            <w:tcW w:w="517" w:type="dxa"/>
            <w:tcBorders>
              <w:bottom w:val="single" w:color="000000" w:sz="4" w:space="0"/>
              <w:right w:val="single" w:color="000000" w:sz="4" w:space="0"/>
            </w:tcBorders>
            <w:shd w:val="clear" w:color="auto" w:fill="C0C0C0"/>
            <w:vAlign w:val="center"/>
          </w:tcPr>
          <w:p w14:paraId="5244E778">
            <w:pPr>
              <w:snapToGrid w:val="0"/>
              <w:jc w:val="center"/>
              <w:rPr>
                <w:rFonts w:ascii="宋体" w:hAnsi="宋体" w:eastAsia="宋体" w:cs="宋体"/>
                <w:i w:val="0"/>
                <w:iCs w:val="0"/>
                <w:color w:val="auto"/>
                <w:sz w:val="22"/>
                <w:szCs w:val="22"/>
                <w:u w:val="none"/>
              </w:rPr>
            </w:pPr>
          </w:p>
        </w:tc>
        <w:tc>
          <w:tcPr>
            <w:tcW w:w="1005" w:type="dxa"/>
            <w:tcBorders>
              <w:bottom w:val="single" w:color="000000" w:sz="4" w:space="0"/>
              <w:right w:val="single" w:color="000000" w:sz="4" w:space="0"/>
            </w:tcBorders>
            <w:shd w:val="clear" w:color="auto" w:fill="C0C0C0"/>
            <w:vAlign w:val="center"/>
          </w:tcPr>
          <w:p w14:paraId="7B213133">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w:t>
            </w:r>
          </w:p>
        </w:tc>
        <w:tc>
          <w:tcPr>
            <w:tcW w:w="1330" w:type="dxa"/>
            <w:tcBorders>
              <w:bottom w:val="single" w:color="000000" w:sz="4" w:space="0"/>
              <w:right w:val="single" w:color="000000" w:sz="4" w:space="0"/>
            </w:tcBorders>
            <w:shd w:val="clear" w:color="auto" w:fill="C0C0C0"/>
            <w:vAlign w:val="center"/>
          </w:tcPr>
          <w:p w14:paraId="287C5B1A">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w:t>
            </w:r>
          </w:p>
        </w:tc>
      </w:tr>
      <w:tr w14:paraId="4B4C9759">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64E1FCFA">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一、一般公共预算财政拨款</w:t>
            </w:r>
          </w:p>
        </w:tc>
        <w:tc>
          <w:tcPr>
            <w:tcW w:w="525" w:type="dxa"/>
            <w:tcBorders>
              <w:bottom w:val="single" w:color="000000" w:sz="4" w:space="0"/>
              <w:right w:val="single" w:color="000000" w:sz="4" w:space="0"/>
            </w:tcBorders>
            <w:shd w:val="clear" w:color="auto" w:fill="C0C0C0"/>
            <w:vAlign w:val="center"/>
          </w:tcPr>
          <w:p w14:paraId="3740CB8A">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w:t>
            </w:r>
          </w:p>
        </w:tc>
        <w:tc>
          <w:tcPr>
            <w:tcW w:w="1022" w:type="dxa"/>
            <w:tcBorders>
              <w:bottom w:val="single" w:color="000000" w:sz="4" w:space="0"/>
              <w:right w:val="single" w:color="000000" w:sz="4" w:space="0"/>
            </w:tcBorders>
            <w:vAlign w:val="center"/>
          </w:tcPr>
          <w:p w14:paraId="22D2DB1A">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147.82</w:t>
            </w:r>
          </w:p>
        </w:tc>
        <w:tc>
          <w:tcPr>
            <w:tcW w:w="2451" w:type="dxa"/>
            <w:tcBorders>
              <w:bottom w:val="single" w:color="000000" w:sz="4" w:space="0"/>
              <w:right w:val="single" w:color="000000" w:sz="4" w:space="0"/>
            </w:tcBorders>
            <w:shd w:val="clear" w:color="auto" w:fill="C0C0C0"/>
            <w:vAlign w:val="center"/>
          </w:tcPr>
          <w:p w14:paraId="6DC1581D">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一、一般公共服务支出</w:t>
            </w:r>
          </w:p>
        </w:tc>
        <w:tc>
          <w:tcPr>
            <w:tcW w:w="517" w:type="dxa"/>
            <w:tcBorders>
              <w:bottom w:val="single" w:color="000000" w:sz="4" w:space="0"/>
              <w:right w:val="single" w:color="000000" w:sz="4" w:space="0"/>
            </w:tcBorders>
            <w:shd w:val="clear" w:color="auto" w:fill="C0C0C0"/>
            <w:vAlign w:val="center"/>
          </w:tcPr>
          <w:p w14:paraId="5D4E0EA3">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33</w:t>
            </w:r>
          </w:p>
        </w:tc>
        <w:tc>
          <w:tcPr>
            <w:tcW w:w="1005" w:type="dxa"/>
            <w:tcBorders>
              <w:bottom w:val="single" w:color="000000" w:sz="4" w:space="0"/>
              <w:right w:val="single" w:color="000000" w:sz="4" w:space="0"/>
            </w:tcBorders>
            <w:vAlign w:val="center"/>
          </w:tcPr>
          <w:p w14:paraId="7DF05F36">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127.13</w:t>
            </w:r>
          </w:p>
        </w:tc>
        <w:tc>
          <w:tcPr>
            <w:tcW w:w="1330" w:type="dxa"/>
            <w:tcBorders>
              <w:bottom w:val="single" w:color="000000" w:sz="4" w:space="0"/>
              <w:right w:val="single" w:color="000000" w:sz="4" w:space="0"/>
            </w:tcBorders>
            <w:vAlign w:val="center"/>
          </w:tcPr>
          <w:p w14:paraId="335E8506">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127.13</w:t>
            </w:r>
          </w:p>
        </w:tc>
      </w:tr>
      <w:tr w14:paraId="5C2577EF">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0A5FA047">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二、政府性基金预算财政拨款</w:t>
            </w:r>
          </w:p>
        </w:tc>
        <w:tc>
          <w:tcPr>
            <w:tcW w:w="525" w:type="dxa"/>
            <w:tcBorders>
              <w:bottom w:val="single" w:color="000000" w:sz="4" w:space="0"/>
              <w:right w:val="single" w:color="000000" w:sz="4" w:space="0"/>
            </w:tcBorders>
            <w:shd w:val="clear" w:color="auto" w:fill="C0C0C0"/>
            <w:vAlign w:val="center"/>
          </w:tcPr>
          <w:p w14:paraId="46793ED2">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w:t>
            </w:r>
          </w:p>
        </w:tc>
        <w:tc>
          <w:tcPr>
            <w:tcW w:w="1022" w:type="dxa"/>
            <w:tcBorders>
              <w:bottom w:val="single" w:color="000000" w:sz="4" w:space="0"/>
              <w:right w:val="single" w:color="000000" w:sz="4" w:space="0"/>
            </w:tcBorders>
            <w:vAlign w:val="center"/>
          </w:tcPr>
          <w:p w14:paraId="2F37BEA0">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22BA3C6B">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二、外交支出</w:t>
            </w:r>
          </w:p>
        </w:tc>
        <w:tc>
          <w:tcPr>
            <w:tcW w:w="517" w:type="dxa"/>
            <w:tcBorders>
              <w:bottom w:val="single" w:color="000000" w:sz="4" w:space="0"/>
              <w:right w:val="single" w:color="000000" w:sz="4" w:space="0"/>
            </w:tcBorders>
            <w:shd w:val="clear" w:color="auto" w:fill="C0C0C0"/>
            <w:vAlign w:val="center"/>
          </w:tcPr>
          <w:p w14:paraId="1A7960FF">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34</w:t>
            </w:r>
          </w:p>
        </w:tc>
        <w:tc>
          <w:tcPr>
            <w:tcW w:w="1005" w:type="dxa"/>
            <w:tcBorders>
              <w:bottom w:val="single" w:color="000000" w:sz="4" w:space="0"/>
              <w:right w:val="single" w:color="000000" w:sz="4" w:space="0"/>
            </w:tcBorders>
            <w:vAlign w:val="center"/>
          </w:tcPr>
          <w:p w14:paraId="04B95ACD">
            <w:pPr>
              <w:snapToGrid w:val="0"/>
              <w:jc w:val="right"/>
              <w:rPr>
                <w:rFonts w:ascii="宋体" w:hAnsi="宋体" w:eastAsia="宋体" w:cs="宋体"/>
                <w:i w:val="0"/>
                <w:iCs w:val="0"/>
                <w:color w:val="auto"/>
                <w:sz w:val="22"/>
                <w:szCs w:val="22"/>
                <w:u w:val="none"/>
              </w:rPr>
            </w:pPr>
          </w:p>
        </w:tc>
        <w:tc>
          <w:tcPr>
            <w:tcW w:w="1330" w:type="dxa"/>
            <w:tcBorders>
              <w:bottom w:val="single" w:color="000000" w:sz="4" w:space="0"/>
              <w:right w:val="single" w:color="000000" w:sz="4" w:space="0"/>
            </w:tcBorders>
            <w:vAlign w:val="center"/>
          </w:tcPr>
          <w:p w14:paraId="3D7D2640">
            <w:pPr>
              <w:snapToGrid w:val="0"/>
              <w:jc w:val="right"/>
              <w:rPr>
                <w:rFonts w:ascii="宋体" w:hAnsi="宋体" w:eastAsia="宋体" w:cs="宋体"/>
                <w:i w:val="0"/>
                <w:iCs w:val="0"/>
                <w:color w:val="auto"/>
                <w:sz w:val="22"/>
                <w:szCs w:val="22"/>
                <w:u w:val="none"/>
              </w:rPr>
            </w:pPr>
          </w:p>
        </w:tc>
      </w:tr>
      <w:tr w14:paraId="5A39ED04">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0AA99856">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三、国有资本经营预算财政拨款</w:t>
            </w:r>
          </w:p>
        </w:tc>
        <w:tc>
          <w:tcPr>
            <w:tcW w:w="525" w:type="dxa"/>
            <w:tcBorders>
              <w:bottom w:val="single" w:color="000000" w:sz="4" w:space="0"/>
              <w:right w:val="single" w:color="000000" w:sz="4" w:space="0"/>
            </w:tcBorders>
            <w:shd w:val="clear" w:color="auto" w:fill="C0C0C0"/>
            <w:vAlign w:val="center"/>
          </w:tcPr>
          <w:p w14:paraId="62E8707B">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w:t>
            </w:r>
          </w:p>
        </w:tc>
        <w:tc>
          <w:tcPr>
            <w:tcW w:w="1022" w:type="dxa"/>
            <w:tcBorders>
              <w:bottom w:val="single" w:color="000000" w:sz="4" w:space="0"/>
              <w:right w:val="single" w:color="000000" w:sz="4" w:space="0"/>
            </w:tcBorders>
            <w:vAlign w:val="center"/>
          </w:tcPr>
          <w:p w14:paraId="4AAD01C7">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0C35B19D">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三、国防支出</w:t>
            </w:r>
          </w:p>
        </w:tc>
        <w:tc>
          <w:tcPr>
            <w:tcW w:w="517" w:type="dxa"/>
            <w:tcBorders>
              <w:bottom w:val="single" w:color="000000" w:sz="4" w:space="0"/>
              <w:right w:val="single" w:color="000000" w:sz="4" w:space="0"/>
            </w:tcBorders>
            <w:shd w:val="clear" w:color="auto" w:fill="C0C0C0"/>
            <w:vAlign w:val="center"/>
          </w:tcPr>
          <w:p w14:paraId="1CD4ECCD">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35</w:t>
            </w:r>
          </w:p>
        </w:tc>
        <w:tc>
          <w:tcPr>
            <w:tcW w:w="1005" w:type="dxa"/>
            <w:tcBorders>
              <w:bottom w:val="single" w:color="000000" w:sz="4" w:space="0"/>
              <w:right w:val="single" w:color="000000" w:sz="4" w:space="0"/>
            </w:tcBorders>
            <w:vAlign w:val="center"/>
          </w:tcPr>
          <w:p w14:paraId="7577CD51">
            <w:pPr>
              <w:snapToGrid w:val="0"/>
              <w:jc w:val="right"/>
              <w:rPr>
                <w:rFonts w:ascii="宋体" w:hAnsi="宋体" w:eastAsia="宋体" w:cs="宋体"/>
                <w:i w:val="0"/>
                <w:iCs w:val="0"/>
                <w:color w:val="auto"/>
                <w:sz w:val="22"/>
                <w:szCs w:val="22"/>
                <w:u w:val="none"/>
              </w:rPr>
            </w:pPr>
          </w:p>
        </w:tc>
        <w:tc>
          <w:tcPr>
            <w:tcW w:w="1330" w:type="dxa"/>
            <w:tcBorders>
              <w:bottom w:val="single" w:color="000000" w:sz="4" w:space="0"/>
              <w:right w:val="single" w:color="000000" w:sz="4" w:space="0"/>
            </w:tcBorders>
            <w:vAlign w:val="center"/>
          </w:tcPr>
          <w:p w14:paraId="17AB2D54">
            <w:pPr>
              <w:snapToGrid w:val="0"/>
              <w:jc w:val="right"/>
              <w:rPr>
                <w:rFonts w:ascii="宋体" w:hAnsi="宋体" w:eastAsia="宋体" w:cs="宋体"/>
                <w:i w:val="0"/>
                <w:iCs w:val="0"/>
                <w:color w:val="auto"/>
                <w:sz w:val="22"/>
                <w:szCs w:val="22"/>
                <w:u w:val="none"/>
              </w:rPr>
            </w:pPr>
          </w:p>
        </w:tc>
      </w:tr>
      <w:tr w14:paraId="792B6503">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3008E3BC">
            <w:pPr>
              <w:snapToGrid w:val="0"/>
              <w:jc w:val="left"/>
              <w:rPr>
                <w:rFonts w:ascii="宋体" w:hAnsi="宋体" w:eastAsia="宋体" w:cs="宋体"/>
                <w:i w:val="0"/>
                <w:iCs w:val="0"/>
                <w:color w:val="auto"/>
                <w:sz w:val="22"/>
                <w:szCs w:val="22"/>
                <w:u w:val="none"/>
              </w:rPr>
            </w:pPr>
          </w:p>
        </w:tc>
        <w:tc>
          <w:tcPr>
            <w:tcW w:w="525" w:type="dxa"/>
            <w:tcBorders>
              <w:bottom w:val="single" w:color="000000" w:sz="4" w:space="0"/>
              <w:right w:val="single" w:color="000000" w:sz="4" w:space="0"/>
            </w:tcBorders>
            <w:shd w:val="clear" w:color="auto" w:fill="C0C0C0"/>
            <w:vAlign w:val="center"/>
          </w:tcPr>
          <w:p w14:paraId="17DC0118">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w:t>
            </w:r>
          </w:p>
        </w:tc>
        <w:tc>
          <w:tcPr>
            <w:tcW w:w="1022" w:type="dxa"/>
            <w:tcBorders>
              <w:bottom w:val="single" w:color="000000" w:sz="4" w:space="0"/>
              <w:right w:val="single" w:color="000000" w:sz="4" w:space="0"/>
            </w:tcBorders>
            <w:vAlign w:val="center"/>
          </w:tcPr>
          <w:p w14:paraId="74D695B5">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383270FA">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四、公共安全支出</w:t>
            </w:r>
          </w:p>
        </w:tc>
        <w:tc>
          <w:tcPr>
            <w:tcW w:w="517" w:type="dxa"/>
            <w:tcBorders>
              <w:bottom w:val="single" w:color="000000" w:sz="4" w:space="0"/>
              <w:right w:val="single" w:color="000000" w:sz="4" w:space="0"/>
            </w:tcBorders>
            <w:shd w:val="clear" w:color="auto" w:fill="C0C0C0"/>
            <w:vAlign w:val="center"/>
          </w:tcPr>
          <w:p w14:paraId="4610E224">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36</w:t>
            </w:r>
          </w:p>
        </w:tc>
        <w:tc>
          <w:tcPr>
            <w:tcW w:w="1005" w:type="dxa"/>
            <w:tcBorders>
              <w:bottom w:val="single" w:color="000000" w:sz="4" w:space="0"/>
              <w:right w:val="single" w:color="000000" w:sz="4" w:space="0"/>
            </w:tcBorders>
            <w:vAlign w:val="center"/>
          </w:tcPr>
          <w:p w14:paraId="3124EA42">
            <w:pPr>
              <w:snapToGrid w:val="0"/>
              <w:jc w:val="right"/>
              <w:rPr>
                <w:rFonts w:ascii="宋体" w:hAnsi="宋体" w:eastAsia="宋体" w:cs="宋体"/>
                <w:i w:val="0"/>
                <w:iCs w:val="0"/>
                <w:color w:val="auto"/>
                <w:sz w:val="22"/>
                <w:szCs w:val="22"/>
                <w:u w:val="none"/>
              </w:rPr>
            </w:pPr>
          </w:p>
        </w:tc>
        <w:tc>
          <w:tcPr>
            <w:tcW w:w="1330" w:type="dxa"/>
            <w:tcBorders>
              <w:bottom w:val="single" w:color="000000" w:sz="4" w:space="0"/>
              <w:right w:val="single" w:color="000000" w:sz="4" w:space="0"/>
            </w:tcBorders>
            <w:vAlign w:val="center"/>
          </w:tcPr>
          <w:p w14:paraId="26008071">
            <w:pPr>
              <w:snapToGrid w:val="0"/>
              <w:jc w:val="right"/>
              <w:rPr>
                <w:rFonts w:ascii="宋体" w:hAnsi="宋体" w:eastAsia="宋体" w:cs="宋体"/>
                <w:i w:val="0"/>
                <w:iCs w:val="0"/>
                <w:color w:val="auto"/>
                <w:sz w:val="22"/>
                <w:szCs w:val="22"/>
                <w:u w:val="none"/>
              </w:rPr>
            </w:pPr>
          </w:p>
        </w:tc>
      </w:tr>
      <w:tr w14:paraId="5E5E2918">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53D1478C">
            <w:pPr>
              <w:snapToGrid w:val="0"/>
              <w:jc w:val="left"/>
              <w:rPr>
                <w:rFonts w:ascii="宋体" w:hAnsi="宋体" w:eastAsia="宋体" w:cs="宋体"/>
                <w:i w:val="0"/>
                <w:iCs w:val="0"/>
                <w:color w:val="auto"/>
                <w:sz w:val="22"/>
                <w:szCs w:val="22"/>
                <w:u w:val="none"/>
              </w:rPr>
            </w:pPr>
          </w:p>
        </w:tc>
        <w:tc>
          <w:tcPr>
            <w:tcW w:w="525" w:type="dxa"/>
            <w:tcBorders>
              <w:bottom w:val="single" w:color="000000" w:sz="4" w:space="0"/>
              <w:right w:val="single" w:color="000000" w:sz="4" w:space="0"/>
            </w:tcBorders>
            <w:shd w:val="clear" w:color="auto" w:fill="C0C0C0"/>
            <w:vAlign w:val="center"/>
          </w:tcPr>
          <w:p w14:paraId="43B2825A">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5</w:t>
            </w:r>
          </w:p>
        </w:tc>
        <w:tc>
          <w:tcPr>
            <w:tcW w:w="1022" w:type="dxa"/>
            <w:tcBorders>
              <w:bottom w:val="single" w:color="000000" w:sz="4" w:space="0"/>
              <w:right w:val="single" w:color="000000" w:sz="4" w:space="0"/>
            </w:tcBorders>
            <w:vAlign w:val="center"/>
          </w:tcPr>
          <w:p w14:paraId="5E715613">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5AF7592A">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五、教育支出</w:t>
            </w:r>
          </w:p>
        </w:tc>
        <w:tc>
          <w:tcPr>
            <w:tcW w:w="517" w:type="dxa"/>
            <w:tcBorders>
              <w:bottom w:val="single" w:color="000000" w:sz="4" w:space="0"/>
              <w:right w:val="single" w:color="000000" w:sz="4" w:space="0"/>
            </w:tcBorders>
            <w:shd w:val="clear" w:color="auto" w:fill="C0C0C0"/>
            <w:vAlign w:val="center"/>
          </w:tcPr>
          <w:p w14:paraId="75680EAF">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37</w:t>
            </w:r>
          </w:p>
        </w:tc>
        <w:tc>
          <w:tcPr>
            <w:tcW w:w="1005" w:type="dxa"/>
            <w:tcBorders>
              <w:bottom w:val="single" w:color="000000" w:sz="4" w:space="0"/>
              <w:right w:val="single" w:color="000000" w:sz="4" w:space="0"/>
            </w:tcBorders>
            <w:vAlign w:val="center"/>
          </w:tcPr>
          <w:p w14:paraId="74F1C2C8">
            <w:pPr>
              <w:snapToGrid w:val="0"/>
              <w:jc w:val="right"/>
              <w:rPr>
                <w:rFonts w:ascii="宋体" w:hAnsi="宋体" w:eastAsia="宋体" w:cs="宋体"/>
                <w:i w:val="0"/>
                <w:iCs w:val="0"/>
                <w:color w:val="auto"/>
                <w:sz w:val="22"/>
                <w:szCs w:val="22"/>
                <w:u w:val="none"/>
              </w:rPr>
            </w:pPr>
          </w:p>
        </w:tc>
        <w:tc>
          <w:tcPr>
            <w:tcW w:w="1330" w:type="dxa"/>
            <w:tcBorders>
              <w:bottom w:val="single" w:color="000000" w:sz="4" w:space="0"/>
              <w:right w:val="single" w:color="000000" w:sz="4" w:space="0"/>
            </w:tcBorders>
            <w:vAlign w:val="center"/>
          </w:tcPr>
          <w:p w14:paraId="3821AAB7">
            <w:pPr>
              <w:snapToGrid w:val="0"/>
              <w:jc w:val="right"/>
              <w:rPr>
                <w:rFonts w:ascii="宋体" w:hAnsi="宋体" w:eastAsia="宋体" w:cs="宋体"/>
                <w:i w:val="0"/>
                <w:iCs w:val="0"/>
                <w:color w:val="auto"/>
                <w:sz w:val="22"/>
                <w:szCs w:val="22"/>
                <w:u w:val="none"/>
              </w:rPr>
            </w:pPr>
          </w:p>
        </w:tc>
      </w:tr>
      <w:tr w14:paraId="04C0B1C4">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3650FA9A">
            <w:pPr>
              <w:snapToGrid w:val="0"/>
              <w:jc w:val="left"/>
              <w:rPr>
                <w:rFonts w:ascii="宋体" w:hAnsi="宋体" w:eastAsia="宋体" w:cs="宋体"/>
                <w:i w:val="0"/>
                <w:iCs w:val="0"/>
                <w:color w:val="auto"/>
                <w:sz w:val="22"/>
                <w:szCs w:val="22"/>
                <w:u w:val="none"/>
              </w:rPr>
            </w:pPr>
          </w:p>
        </w:tc>
        <w:tc>
          <w:tcPr>
            <w:tcW w:w="525" w:type="dxa"/>
            <w:tcBorders>
              <w:bottom w:val="single" w:color="000000" w:sz="4" w:space="0"/>
              <w:right w:val="single" w:color="000000" w:sz="4" w:space="0"/>
            </w:tcBorders>
            <w:shd w:val="clear" w:color="auto" w:fill="C0C0C0"/>
            <w:vAlign w:val="center"/>
          </w:tcPr>
          <w:p w14:paraId="7BD29C92">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w:t>
            </w:r>
          </w:p>
        </w:tc>
        <w:tc>
          <w:tcPr>
            <w:tcW w:w="1022" w:type="dxa"/>
            <w:tcBorders>
              <w:bottom w:val="single" w:color="000000" w:sz="4" w:space="0"/>
              <w:right w:val="single" w:color="000000" w:sz="4" w:space="0"/>
            </w:tcBorders>
            <w:vAlign w:val="center"/>
          </w:tcPr>
          <w:p w14:paraId="0D50B671">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23C70F85">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六、科学技术支出</w:t>
            </w:r>
          </w:p>
        </w:tc>
        <w:tc>
          <w:tcPr>
            <w:tcW w:w="517" w:type="dxa"/>
            <w:tcBorders>
              <w:bottom w:val="single" w:color="000000" w:sz="4" w:space="0"/>
              <w:right w:val="single" w:color="000000" w:sz="4" w:space="0"/>
            </w:tcBorders>
            <w:shd w:val="clear" w:color="auto" w:fill="C0C0C0"/>
            <w:vAlign w:val="center"/>
          </w:tcPr>
          <w:p w14:paraId="3EA1FB4F">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38</w:t>
            </w:r>
          </w:p>
        </w:tc>
        <w:tc>
          <w:tcPr>
            <w:tcW w:w="1005" w:type="dxa"/>
            <w:tcBorders>
              <w:bottom w:val="single" w:color="000000" w:sz="4" w:space="0"/>
              <w:right w:val="single" w:color="000000" w:sz="4" w:space="0"/>
            </w:tcBorders>
            <w:vAlign w:val="center"/>
          </w:tcPr>
          <w:p w14:paraId="4B4526DF">
            <w:pPr>
              <w:snapToGrid w:val="0"/>
              <w:jc w:val="right"/>
              <w:rPr>
                <w:rFonts w:ascii="宋体" w:hAnsi="宋体" w:eastAsia="宋体" w:cs="宋体"/>
                <w:i w:val="0"/>
                <w:iCs w:val="0"/>
                <w:color w:val="auto"/>
                <w:sz w:val="22"/>
                <w:szCs w:val="22"/>
                <w:u w:val="none"/>
              </w:rPr>
            </w:pPr>
          </w:p>
        </w:tc>
        <w:tc>
          <w:tcPr>
            <w:tcW w:w="1330" w:type="dxa"/>
            <w:tcBorders>
              <w:bottom w:val="single" w:color="000000" w:sz="4" w:space="0"/>
              <w:right w:val="single" w:color="000000" w:sz="4" w:space="0"/>
            </w:tcBorders>
            <w:vAlign w:val="center"/>
          </w:tcPr>
          <w:p w14:paraId="77773A10">
            <w:pPr>
              <w:snapToGrid w:val="0"/>
              <w:jc w:val="right"/>
              <w:rPr>
                <w:rFonts w:ascii="宋体" w:hAnsi="宋体" w:eastAsia="宋体" w:cs="宋体"/>
                <w:i w:val="0"/>
                <w:iCs w:val="0"/>
                <w:color w:val="auto"/>
                <w:sz w:val="22"/>
                <w:szCs w:val="22"/>
                <w:u w:val="none"/>
              </w:rPr>
            </w:pPr>
          </w:p>
        </w:tc>
      </w:tr>
      <w:tr w14:paraId="7080C9BA">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43D07E29">
            <w:pPr>
              <w:snapToGrid w:val="0"/>
              <w:jc w:val="left"/>
              <w:rPr>
                <w:rFonts w:ascii="宋体" w:hAnsi="宋体" w:eastAsia="宋体" w:cs="宋体"/>
                <w:i w:val="0"/>
                <w:iCs w:val="0"/>
                <w:color w:val="auto"/>
                <w:sz w:val="22"/>
                <w:szCs w:val="22"/>
                <w:u w:val="none"/>
              </w:rPr>
            </w:pPr>
          </w:p>
        </w:tc>
        <w:tc>
          <w:tcPr>
            <w:tcW w:w="525" w:type="dxa"/>
            <w:tcBorders>
              <w:bottom w:val="single" w:color="000000" w:sz="4" w:space="0"/>
              <w:right w:val="single" w:color="000000" w:sz="4" w:space="0"/>
            </w:tcBorders>
            <w:shd w:val="clear" w:color="auto" w:fill="C0C0C0"/>
            <w:vAlign w:val="center"/>
          </w:tcPr>
          <w:p w14:paraId="2B27D96D">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7</w:t>
            </w:r>
          </w:p>
        </w:tc>
        <w:tc>
          <w:tcPr>
            <w:tcW w:w="1022" w:type="dxa"/>
            <w:tcBorders>
              <w:bottom w:val="single" w:color="000000" w:sz="4" w:space="0"/>
              <w:right w:val="single" w:color="000000" w:sz="4" w:space="0"/>
            </w:tcBorders>
            <w:vAlign w:val="center"/>
          </w:tcPr>
          <w:p w14:paraId="221849E7">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351613A7">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七、文化旅游体育与传媒支出</w:t>
            </w:r>
          </w:p>
        </w:tc>
        <w:tc>
          <w:tcPr>
            <w:tcW w:w="517" w:type="dxa"/>
            <w:tcBorders>
              <w:bottom w:val="single" w:color="000000" w:sz="4" w:space="0"/>
              <w:right w:val="single" w:color="000000" w:sz="4" w:space="0"/>
            </w:tcBorders>
            <w:shd w:val="clear" w:color="auto" w:fill="C0C0C0"/>
            <w:vAlign w:val="center"/>
          </w:tcPr>
          <w:p w14:paraId="677F6BA2">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39</w:t>
            </w:r>
          </w:p>
        </w:tc>
        <w:tc>
          <w:tcPr>
            <w:tcW w:w="1005" w:type="dxa"/>
            <w:tcBorders>
              <w:bottom w:val="single" w:color="000000" w:sz="4" w:space="0"/>
              <w:right w:val="single" w:color="000000" w:sz="4" w:space="0"/>
            </w:tcBorders>
            <w:vAlign w:val="center"/>
          </w:tcPr>
          <w:p w14:paraId="47FCE19B">
            <w:pPr>
              <w:snapToGrid w:val="0"/>
              <w:jc w:val="right"/>
              <w:rPr>
                <w:rFonts w:ascii="宋体" w:hAnsi="宋体" w:eastAsia="宋体" w:cs="宋体"/>
                <w:i w:val="0"/>
                <w:iCs w:val="0"/>
                <w:color w:val="auto"/>
                <w:sz w:val="22"/>
                <w:szCs w:val="22"/>
                <w:u w:val="none"/>
              </w:rPr>
            </w:pPr>
          </w:p>
        </w:tc>
        <w:tc>
          <w:tcPr>
            <w:tcW w:w="1330" w:type="dxa"/>
            <w:tcBorders>
              <w:bottom w:val="single" w:color="000000" w:sz="4" w:space="0"/>
              <w:right w:val="single" w:color="000000" w:sz="4" w:space="0"/>
            </w:tcBorders>
            <w:vAlign w:val="center"/>
          </w:tcPr>
          <w:p w14:paraId="0684A025">
            <w:pPr>
              <w:snapToGrid w:val="0"/>
              <w:jc w:val="right"/>
              <w:rPr>
                <w:rFonts w:ascii="宋体" w:hAnsi="宋体" w:eastAsia="宋体" w:cs="宋体"/>
                <w:i w:val="0"/>
                <w:iCs w:val="0"/>
                <w:color w:val="auto"/>
                <w:sz w:val="22"/>
                <w:szCs w:val="22"/>
                <w:u w:val="none"/>
              </w:rPr>
            </w:pPr>
          </w:p>
        </w:tc>
      </w:tr>
      <w:tr w14:paraId="70D3D6F3">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624F5056">
            <w:pPr>
              <w:snapToGrid w:val="0"/>
              <w:jc w:val="left"/>
              <w:rPr>
                <w:rFonts w:ascii="宋体" w:hAnsi="宋体" w:eastAsia="宋体" w:cs="宋体"/>
                <w:i w:val="0"/>
                <w:iCs w:val="0"/>
                <w:color w:val="auto"/>
                <w:sz w:val="22"/>
                <w:szCs w:val="22"/>
                <w:u w:val="none"/>
              </w:rPr>
            </w:pPr>
          </w:p>
        </w:tc>
        <w:tc>
          <w:tcPr>
            <w:tcW w:w="525" w:type="dxa"/>
            <w:tcBorders>
              <w:bottom w:val="single" w:color="000000" w:sz="4" w:space="0"/>
              <w:right w:val="single" w:color="000000" w:sz="4" w:space="0"/>
            </w:tcBorders>
            <w:shd w:val="clear" w:color="auto" w:fill="C0C0C0"/>
            <w:vAlign w:val="center"/>
          </w:tcPr>
          <w:p w14:paraId="3D421351">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8</w:t>
            </w:r>
          </w:p>
        </w:tc>
        <w:tc>
          <w:tcPr>
            <w:tcW w:w="1022" w:type="dxa"/>
            <w:tcBorders>
              <w:bottom w:val="single" w:color="000000" w:sz="4" w:space="0"/>
              <w:right w:val="single" w:color="000000" w:sz="4" w:space="0"/>
            </w:tcBorders>
            <w:vAlign w:val="center"/>
          </w:tcPr>
          <w:p w14:paraId="5BAB352B">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7AEDF0B0">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八、社会保障和就业支出</w:t>
            </w:r>
          </w:p>
        </w:tc>
        <w:tc>
          <w:tcPr>
            <w:tcW w:w="517" w:type="dxa"/>
            <w:tcBorders>
              <w:bottom w:val="single" w:color="000000" w:sz="4" w:space="0"/>
              <w:right w:val="single" w:color="000000" w:sz="4" w:space="0"/>
            </w:tcBorders>
            <w:shd w:val="clear" w:color="auto" w:fill="C0C0C0"/>
            <w:vAlign w:val="center"/>
          </w:tcPr>
          <w:p w14:paraId="55BEA254">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40</w:t>
            </w:r>
          </w:p>
        </w:tc>
        <w:tc>
          <w:tcPr>
            <w:tcW w:w="1005" w:type="dxa"/>
            <w:tcBorders>
              <w:bottom w:val="single" w:color="000000" w:sz="4" w:space="0"/>
              <w:right w:val="single" w:color="000000" w:sz="4" w:space="0"/>
            </w:tcBorders>
            <w:vAlign w:val="center"/>
          </w:tcPr>
          <w:p w14:paraId="1ADD747A">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9.76</w:t>
            </w:r>
          </w:p>
        </w:tc>
        <w:tc>
          <w:tcPr>
            <w:tcW w:w="1330" w:type="dxa"/>
            <w:tcBorders>
              <w:bottom w:val="single" w:color="000000" w:sz="4" w:space="0"/>
              <w:right w:val="single" w:color="000000" w:sz="4" w:space="0"/>
            </w:tcBorders>
            <w:vAlign w:val="center"/>
          </w:tcPr>
          <w:p w14:paraId="64217D63">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9.76</w:t>
            </w:r>
          </w:p>
        </w:tc>
      </w:tr>
      <w:tr w14:paraId="3DC26123">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1C135AC4">
            <w:pPr>
              <w:snapToGrid w:val="0"/>
              <w:jc w:val="left"/>
              <w:rPr>
                <w:rFonts w:ascii="宋体" w:hAnsi="宋体" w:eastAsia="宋体" w:cs="宋体"/>
                <w:i w:val="0"/>
                <w:iCs w:val="0"/>
                <w:color w:val="auto"/>
                <w:sz w:val="22"/>
                <w:szCs w:val="22"/>
                <w:u w:val="none"/>
              </w:rPr>
            </w:pPr>
          </w:p>
        </w:tc>
        <w:tc>
          <w:tcPr>
            <w:tcW w:w="525" w:type="dxa"/>
            <w:tcBorders>
              <w:bottom w:val="single" w:color="000000" w:sz="4" w:space="0"/>
              <w:right w:val="single" w:color="000000" w:sz="4" w:space="0"/>
            </w:tcBorders>
            <w:shd w:val="clear" w:color="auto" w:fill="C0C0C0"/>
            <w:vAlign w:val="center"/>
          </w:tcPr>
          <w:p w14:paraId="26A75CF7">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9</w:t>
            </w:r>
          </w:p>
        </w:tc>
        <w:tc>
          <w:tcPr>
            <w:tcW w:w="1022" w:type="dxa"/>
            <w:tcBorders>
              <w:bottom w:val="single" w:color="000000" w:sz="4" w:space="0"/>
              <w:right w:val="single" w:color="000000" w:sz="4" w:space="0"/>
            </w:tcBorders>
            <w:vAlign w:val="center"/>
          </w:tcPr>
          <w:p w14:paraId="40FB1276">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1137DF22">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九、卫生健康支出</w:t>
            </w:r>
          </w:p>
        </w:tc>
        <w:tc>
          <w:tcPr>
            <w:tcW w:w="517" w:type="dxa"/>
            <w:tcBorders>
              <w:bottom w:val="single" w:color="000000" w:sz="4" w:space="0"/>
              <w:right w:val="single" w:color="000000" w:sz="4" w:space="0"/>
            </w:tcBorders>
            <w:shd w:val="clear" w:color="auto" w:fill="C0C0C0"/>
            <w:vAlign w:val="center"/>
          </w:tcPr>
          <w:p w14:paraId="51BB1AC8">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41</w:t>
            </w:r>
          </w:p>
        </w:tc>
        <w:tc>
          <w:tcPr>
            <w:tcW w:w="1005" w:type="dxa"/>
            <w:tcBorders>
              <w:bottom w:val="single" w:color="000000" w:sz="4" w:space="0"/>
              <w:right w:val="single" w:color="000000" w:sz="4" w:space="0"/>
            </w:tcBorders>
            <w:vAlign w:val="center"/>
          </w:tcPr>
          <w:p w14:paraId="3C240225">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4.84</w:t>
            </w:r>
          </w:p>
        </w:tc>
        <w:tc>
          <w:tcPr>
            <w:tcW w:w="1330" w:type="dxa"/>
            <w:tcBorders>
              <w:bottom w:val="single" w:color="000000" w:sz="4" w:space="0"/>
              <w:right w:val="single" w:color="000000" w:sz="4" w:space="0"/>
            </w:tcBorders>
            <w:vAlign w:val="center"/>
          </w:tcPr>
          <w:p w14:paraId="0885F60A">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4.84</w:t>
            </w:r>
          </w:p>
        </w:tc>
      </w:tr>
      <w:tr w14:paraId="08840479">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51E020A7">
            <w:pPr>
              <w:snapToGrid w:val="0"/>
              <w:jc w:val="left"/>
              <w:rPr>
                <w:rFonts w:ascii="宋体" w:hAnsi="宋体" w:eastAsia="宋体" w:cs="宋体"/>
                <w:i w:val="0"/>
                <w:iCs w:val="0"/>
                <w:color w:val="auto"/>
                <w:sz w:val="22"/>
                <w:szCs w:val="22"/>
                <w:u w:val="none"/>
              </w:rPr>
            </w:pPr>
          </w:p>
        </w:tc>
        <w:tc>
          <w:tcPr>
            <w:tcW w:w="525" w:type="dxa"/>
            <w:tcBorders>
              <w:bottom w:val="single" w:color="000000" w:sz="4" w:space="0"/>
              <w:right w:val="single" w:color="000000" w:sz="4" w:space="0"/>
            </w:tcBorders>
            <w:shd w:val="clear" w:color="auto" w:fill="C0C0C0"/>
            <w:vAlign w:val="center"/>
          </w:tcPr>
          <w:p w14:paraId="0BAFA81D">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10</w:t>
            </w:r>
          </w:p>
        </w:tc>
        <w:tc>
          <w:tcPr>
            <w:tcW w:w="1022" w:type="dxa"/>
            <w:tcBorders>
              <w:bottom w:val="single" w:color="000000" w:sz="4" w:space="0"/>
              <w:right w:val="single" w:color="000000" w:sz="4" w:space="0"/>
            </w:tcBorders>
            <w:vAlign w:val="center"/>
          </w:tcPr>
          <w:p w14:paraId="5E552A5D">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7FD91F88">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十、节能环保支出</w:t>
            </w:r>
          </w:p>
        </w:tc>
        <w:tc>
          <w:tcPr>
            <w:tcW w:w="517" w:type="dxa"/>
            <w:tcBorders>
              <w:bottom w:val="single" w:color="000000" w:sz="4" w:space="0"/>
              <w:right w:val="single" w:color="000000" w:sz="4" w:space="0"/>
            </w:tcBorders>
            <w:shd w:val="clear" w:color="auto" w:fill="C0C0C0"/>
            <w:vAlign w:val="center"/>
          </w:tcPr>
          <w:p w14:paraId="2DE26797">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42</w:t>
            </w:r>
          </w:p>
        </w:tc>
        <w:tc>
          <w:tcPr>
            <w:tcW w:w="1005" w:type="dxa"/>
            <w:tcBorders>
              <w:bottom w:val="single" w:color="000000" w:sz="4" w:space="0"/>
              <w:right w:val="single" w:color="000000" w:sz="4" w:space="0"/>
            </w:tcBorders>
            <w:vAlign w:val="center"/>
          </w:tcPr>
          <w:p w14:paraId="1FD271EB">
            <w:pPr>
              <w:snapToGrid w:val="0"/>
              <w:jc w:val="right"/>
              <w:rPr>
                <w:rFonts w:ascii="宋体" w:hAnsi="宋体" w:eastAsia="宋体" w:cs="宋体"/>
                <w:i w:val="0"/>
                <w:iCs w:val="0"/>
                <w:color w:val="auto"/>
                <w:sz w:val="22"/>
                <w:szCs w:val="22"/>
                <w:u w:val="none"/>
              </w:rPr>
            </w:pPr>
          </w:p>
        </w:tc>
        <w:tc>
          <w:tcPr>
            <w:tcW w:w="1330" w:type="dxa"/>
            <w:tcBorders>
              <w:bottom w:val="single" w:color="000000" w:sz="4" w:space="0"/>
              <w:right w:val="single" w:color="000000" w:sz="4" w:space="0"/>
            </w:tcBorders>
            <w:vAlign w:val="center"/>
          </w:tcPr>
          <w:p w14:paraId="12A147ED">
            <w:pPr>
              <w:snapToGrid w:val="0"/>
              <w:jc w:val="right"/>
              <w:rPr>
                <w:rFonts w:ascii="宋体" w:hAnsi="宋体" w:eastAsia="宋体" w:cs="宋体"/>
                <w:i w:val="0"/>
                <w:iCs w:val="0"/>
                <w:color w:val="auto"/>
                <w:sz w:val="22"/>
                <w:szCs w:val="22"/>
                <w:u w:val="none"/>
              </w:rPr>
            </w:pPr>
          </w:p>
        </w:tc>
      </w:tr>
      <w:tr w14:paraId="6FACA714">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141896F6">
            <w:pPr>
              <w:snapToGrid w:val="0"/>
              <w:jc w:val="left"/>
              <w:rPr>
                <w:rFonts w:ascii="宋体" w:hAnsi="宋体" w:eastAsia="宋体" w:cs="宋体"/>
                <w:i w:val="0"/>
                <w:iCs w:val="0"/>
                <w:color w:val="auto"/>
                <w:sz w:val="22"/>
                <w:szCs w:val="22"/>
                <w:u w:val="none"/>
              </w:rPr>
            </w:pPr>
          </w:p>
        </w:tc>
        <w:tc>
          <w:tcPr>
            <w:tcW w:w="525" w:type="dxa"/>
            <w:tcBorders>
              <w:bottom w:val="single" w:color="000000" w:sz="4" w:space="0"/>
              <w:right w:val="single" w:color="000000" w:sz="4" w:space="0"/>
            </w:tcBorders>
            <w:shd w:val="clear" w:color="auto" w:fill="C0C0C0"/>
            <w:vAlign w:val="center"/>
          </w:tcPr>
          <w:p w14:paraId="62EE38C4">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11</w:t>
            </w:r>
          </w:p>
        </w:tc>
        <w:tc>
          <w:tcPr>
            <w:tcW w:w="1022" w:type="dxa"/>
            <w:tcBorders>
              <w:bottom w:val="single" w:color="000000" w:sz="4" w:space="0"/>
              <w:right w:val="single" w:color="000000" w:sz="4" w:space="0"/>
            </w:tcBorders>
            <w:vAlign w:val="center"/>
          </w:tcPr>
          <w:p w14:paraId="4D82A015">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02A8A45A">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十一、城乡社区支出</w:t>
            </w:r>
          </w:p>
        </w:tc>
        <w:tc>
          <w:tcPr>
            <w:tcW w:w="517" w:type="dxa"/>
            <w:tcBorders>
              <w:bottom w:val="single" w:color="000000" w:sz="4" w:space="0"/>
              <w:right w:val="single" w:color="000000" w:sz="4" w:space="0"/>
            </w:tcBorders>
            <w:shd w:val="clear" w:color="auto" w:fill="C0C0C0"/>
            <w:vAlign w:val="center"/>
          </w:tcPr>
          <w:p w14:paraId="0875B278">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43</w:t>
            </w:r>
          </w:p>
        </w:tc>
        <w:tc>
          <w:tcPr>
            <w:tcW w:w="1005" w:type="dxa"/>
            <w:tcBorders>
              <w:bottom w:val="single" w:color="000000" w:sz="4" w:space="0"/>
              <w:right w:val="single" w:color="000000" w:sz="4" w:space="0"/>
            </w:tcBorders>
            <w:vAlign w:val="center"/>
          </w:tcPr>
          <w:p w14:paraId="6486ADEB">
            <w:pPr>
              <w:snapToGrid w:val="0"/>
              <w:jc w:val="right"/>
              <w:rPr>
                <w:rFonts w:ascii="宋体" w:hAnsi="宋体" w:eastAsia="宋体" w:cs="宋体"/>
                <w:i w:val="0"/>
                <w:iCs w:val="0"/>
                <w:color w:val="auto"/>
                <w:sz w:val="22"/>
                <w:szCs w:val="22"/>
                <w:u w:val="none"/>
              </w:rPr>
            </w:pPr>
          </w:p>
        </w:tc>
        <w:tc>
          <w:tcPr>
            <w:tcW w:w="1330" w:type="dxa"/>
            <w:tcBorders>
              <w:bottom w:val="single" w:color="000000" w:sz="4" w:space="0"/>
              <w:right w:val="single" w:color="000000" w:sz="4" w:space="0"/>
            </w:tcBorders>
            <w:vAlign w:val="center"/>
          </w:tcPr>
          <w:p w14:paraId="6B6378B1">
            <w:pPr>
              <w:snapToGrid w:val="0"/>
              <w:jc w:val="right"/>
              <w:rPr>
                <w:rFonts w:ascii="宋体" w:hAnsi="宋体" w:eastAsia="宋体" w:cs="宋体"/>
                <w:i w:val="0"/>
                <w:iCs w:val="0"/>
                <w:color w:val="auto"/>
                <w:sz w:val="22"/>
                <w:szCs w:val="22"/>
                <w:u w:val="none"/>
              </w:rPr>
            </w:pPr>
          </w:p>
        </w:tc>
      </w:tr>
      <w:tr w14:paraId="4676CBCD">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3F6E11EA">
            <w:pPr>
              <w:snapToGrid w:val="0"/>
              <w:jc w:val="left"/>
              <w:rPr>
                <w:rFonts w:ascii="宋体" w:hAnsi="宋体" w:eastAsia="宋体" w:cs="宋体"/>
                <w:i w:val="0"/>
                <w:iCs w:val="0"/>
                <w:color w:val="auto"/>
                <w:sz w:val="22"/>
                <w:szCs w:val="22"/>
                <w:u w:val="none"/>
              </w:rPr>
            </w:pPr>
          </w:p>
        </w:tc>
        <w:tc>
          <w:tcPr>
            <w:tcW w:w="525" w:type="dxa"/>
            <w:tcBorders>
              <w:bottom w:val="single" w:color="000000" w:sz="4" w:space="0"/>
              <w:right w:val="single" w:color="000000" w:sz="4" w:space="0"/>
            </w:tcBorders>
            <w:shd w:val="clear" w:color="auto" w:fill="C0C0C0"/>
            <w:vAlign w:val="center"/>
          </w:tcPr>
          <w:p w14:paraId="737B2B5E">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12</w:t>
            </w:r>
          </w:p>
        </w:tc>
        <w:tc>
          <w:tcPr>
            <w:tcW w:w="1022" w:type="dxa"/>
            <w:tcBorders>
              <w:bottom w:val="single" w:color="000000" w:sz="4" w:space="0"/>
              <w:right w:val="single" w:color="000000" w:sz="4" w:space="0"/>
            </w:tcBorders>
            <w:vAlign w:val="center"/>
          </w:tcPr>
          <w:p w14:paraId="22759F32">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3CFA5C62">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十二、农林水支出</w:t>
            </w:r>
          </w:p>
        </w:tc>
        <w:tc>
          <w:tcPr>
            <w:tcW w:w="517" w:type="dxa"/>
            <w:tcBorders>
              <w:bottom w:val="single" w:color="000000" w:sz="4" w:space="0"/>
              <w:right w:val="single" w:color="000000" w:sz="4" w:space="0"/>
            </w:tcBorders>
            <w:shd w:val="clear" w:color="auto" w:fill="C0C0C0"/>
            <w:vAlign w:val="center"/>
          </w:tcPr>
          <w:p w14:paraId="4CF5C814">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44</w:t>
            </w:r>
          </w:p>
        </w:tc>
        <w:tc>
          <w:tcPr>
            <w:tcW w:w="1005" w:type="dxa"/>
            <w:tcBorders>
              <w:bottom w:val="single" w:color="000000" w:sz="4" w:space="0"/>
              <w:right w:val="single" w:color="000000" w:sz="4" w:space="0"/>
            </w:tcBorders>
            <w:vAlign w:val="center"/>
          </w:tcPr>
          <w:p w14:paraId="3501D034">
            <w:pPr>
              <w:snapToGrid w:val="0"/>
              <w:jc w:val="right"/>
              <w:rPr>
                <w:rFonts w:ascii="宋体" w:hAnsi="宋体" w:eastAsia="宋体" w:cs="宋体"/>
                <w:i w:val="0"/>
                <w:iCs w:val="0"/>
                <w:color w:val="auto"/>
                <w:sz w:val="22"/>
                <w:szCs w:val="22"/>
                <w:u w:val="none"/>
              </w:rPr>
            </w:pPr>
          </w:p>
        </w:tc>
        <w:tc>
          <w:tcPr>
            <w:tcW w:w="1330" w:type="dxa"/>
            <w:tcBorders>
              <w:bottom w:val="single" w:color="000000" w:sz="4" w:space="0"/>
              <w:right w:val="single" w:color="000000" w:sz="4" w:space="0"/>
            </w:tcBorders>
            <w:vAlign w:val="center"/>
          </w:tcPr>
          <w:p w14:paraId="7DC2448B">
            <w:pPr>
              <w:snapToGrid w:val="0"/>
              <w:jc w:val="right"/>
              <w:rPr>
                <w:rFonts w:ascii="宋体" w:hAnsi="宋体" w:eastAsia="宋体" w:cs="宋体"/>
                <w:i w:val="0"/>
                <w:iCs w:val="0"/>
                <w:color w:val="auto"/>
                <w:sz w:val="22"/>
                <w:szCs w:val="22"/>
                <w:u w:val="none"/>
              </w:rPr>
            </w:pPr>
          </w:p>
        </w:tc>
      </w:tr>
      <w:tr w14:paraId="3D421F7B">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49292AC1">
            <w:pPr>
              <w:snapToGrid w:val="0"/>
              <w:jc w:val="left"/>
              <w:rPr>
                <w:rFonts w:ascii="宋体" w:hAnsi="宋体" w:eastAsia="宋体" w:cs="宋体"/>
                <w:i w:val="0"/>
                <w:iCs w:val="0"/>
                <w:color w:val="auto"/>
                <w:sz w:val="22"/>
                <w:szCs w:val="22"/>
                <w:u w:val="none"/>
              </w:rPr>
            </w:pPr>
          </w:p>
        </w:tc>
        <w:tc>
          <w:tcPr>
            <w:tcW w:w="525" w:type="dxa"/>
            <w:tcBorders>
              <w:bottom w:val="single" w:color="000000" w:sz="4" w:space="0"/>
              <w:right w:val="single" w:color="000000" w:sz="4" w:space="0"/>
            </w:tcBorders>
            <w:shd w:val="clear" w:color="auto" w:fill="C0C0C0"/>
            <w:vAlign w:val="center"/>
          </w:tcPr>
          <w:p w14:paraId="674DBB0E">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13</w:t>
            </w:r>
          </w:p>
        </w:tc>
        <w:tc>
          <w:tcPr>
            <w:tcW w:w="1022" w:type="dxa"/>
            <w:tcBorders>
              <w:bottom w:val="single" w:color="000000" w:sz="4" w:space="0"/>
              <w:right w:val="single" w:color="000000" w:sz="4" w:space="0"/>
            </w:tcBorders>
            <w:vAlign w:val="center"/>
          </w:tcPr>
          <w:p w14:paraId="050DFE7D">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0B667D33">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十三、交通运输支出</w:t>
            </w:r>
          </w:p>
        </w:tc>
        <w:tc>
          <w:tcPr>
            <w:tcW w:w="517" w:type="dxa"/>
            <w:tcBorders>
              <w:bottom w:val="single" w:color="000000" w:sz="4" w:space="0"/>
              <w:right w:val="single" w:color="000000" w:sz="4" w:space="0"/>
            </w:tcBorders>
            <w:shd w:val="clear" w:color="auto" w:fill="C0C0C0"/>
            <w:vAlign w:val="center"/>
          </w:tcPr>
          <w:p w14:paraId="7E6D6B5D">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45</w:t>
            </w:r>
          </w:p>
        </w:tc>
        <w:tc>
          <w:tcPr>
            <w:tcW w:w="1005" w:type="dxa"/>
            <w:tcBorders>
              <w:bottom w:val="single" w:color="000000" w:sz="4" w:space="0"/>
              <w:right w:val="single" w:color="000000" w:sz="4" w:space="0"/>
            </w:tcBorders>
            <w:vAlign w:val="center"/>
          </w:tcPr>
          <w:p w14:paraId="758EBEA3">
            <w:pPr>
              <w:snapToGrid w:val="0"/>
              <w:jc w:val="right"/>
              <w:rPr>
                <w:rFonts w:ascii="宋体" w:hAnsi="宋体" w:eastAsia="宋体" w:cs="宋体"/>
                <w:i w:val="0"/>
                <w:iCs w:val="0"/>
                <w:color w:val="auto"/>
                <w:sz w:val="22"/>
                <w:szCs w:val="22"/>
                <w:u w:val="none"/>
              </w:rPr>
            </w:pPr>
          </w:p>
        </w:tc>
        <w:tc>
          <w:tcPr>
            <w:tcW w:w="1330" w:type="dxa"/>
            <w:tcBorders>
              <w:bottom w:val="single" w:color="000000" w:sz="4" w:space="0"/>
              <w:right w:val="single" w:color="000000" w:sz="4" w:space="0"/>
            </w:tcBorders>
            <w:vAlign w:val="center"/>
          </w:tcPr>
          <w:p w14:paraId="2B6B76A9">
            <w:pPr>
              <w:snapToGrid w:val="0"/>
              <w:jc w:val="right"/>
              <w:rPr>
                <w:rFonts w:ascii="宋体" w:hAnsi="宋体" w:eastAsia="宋体" w:cs="宋体"/>
                <w:i w:val="0"/>
                <w:iCs w:val="0"/>
                <w:color w:val="auto"/>
                <w:sz w:val="22"/>
                <w:szCs w:val="22"/>
                <w:u w:val="none"/>
              </w:rPr>
            </w:pPr>
          </w:p>
        </w:tc>
      </w:tr>
      <w:tr w14:paraId="1C3AD218">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01DFFC11">
            <w:pPr>
              <w:snapToGrid w:val="0"/>
              <w:jc w:val="left"/>
              <w:rPr>
                <w:rFonts w:ascii="宋体" w:hAnsi="宋体" w:eastAsia="宋体" w:cs="宋体"/>
                <w:i w:val="0"/>
                <w:iCs w:val="0"/>
                <w:color w:val="auto"/>
                <w:sz w:val="22"/>
                <w:szCs w:val="22"/>
                <w:u w:val="none"/>
              </w:rPr>
            </w:pPr>
          </w:p>
        </w:tc>
        <w:tc>
          <w:tcPr>
            <w:tcW w:w="525" w:type="dxa"/>
            <w:tcBorders>
              <w:bottom w:val="single" w:color="000000" w:sz="4" w:space="0"/>
              <w:right w:val="single" w:color="000000" w:sz="4" w:space="0"/>
            </w:tcBorders>
            <w:shd w:val="clear" w:color="auto" w:fill="C0C0C0"/>
            <w:vAlign w:val="center"/>
          </w:tcPr>
          <w:p w14:paraId="0E9099D3">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14</w:t>
            </w:r>
          </w:p>
        </w:tc>
        <w:tc>
          <w:tcPr>
            <w:tcW w:w="1022" w:type="dxa"/>
            <w:tcBorders>
              <w:bottom w:val="single" w:color="000000" w:sz="4" w:space="0"/>
              <w:right w:val="single" w:color="000000" w:sz="4" w:space="0"/>
            </w:tcBorders>
            <w:vAlign w:val="center"/>
          </w:tcPr>
          <w:p w14:paraId="5932A966">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15136AC3">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十四、资源勘探工业信息等支出</w:t>
            </w:r>
          </w:p>
        </w:tc>
        <w:tc>
          <w:tcPr>
            <w:tcW w:w="517" w:type="dxa"/>
            <w:tcBorders>
              <w:bottom w:val="single" w:color="000000" w:sz="4" w:space="0"/>
              <w:right w:val="single" w:color="000000" w:sz="4" w:space="0"/>
            </w:tcBorders>
            <w:shd w:val="clear" w:color="auto" w:fill="C0C0C0"/>
            <w:vAlign w:val="center"/>
          </w:tcPr>
          <w:p w14:paraId="67CD59A1">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46</w:t>
            </w:r>
          </w:p>
        </w:tc>
        <w:tc>
          <w:tcPr>
            <w:tcW w:w="1005" w:type="dxa"/>
            <w:tcBorders>
              <w:bottom w:val="single" w:color="000000" w:sz="4" w:space="0"/>
              <w:right w:val="single" w:color="000000" w:sz="4" w:space="0"/>
            </w:tcBorders>
            <w:vAlign w:val="center"/>
          </w:tcPr>
          <w:p w14:paraId="2DC19ACD">
            <w:pPr>
              <w:snapToGrid w:val="0"/>
              <w:jc w:val="right"/>
              <w:rPr>
                <w:rFonts w:ascii="宋体" w:hAnsi="宋体" w:eastAsia="宋体" w:cs="宋体"/>
                <w:i w:val="0"/>
                <w:iCs w:val="0"/>
                <w:color w:val="auto"/>
                <w:sz w:val="22"/>
                <w:szCs w:val="22"/>
                <w:u w:val="none"/>
              </w:rPr>
            </w:pPr>
          </w:p>
        </w:tc>
        <w:tc>
          <w:tcPr>
            <w:tcW w:w="1330" w:type="dxa"/>
            <w:tcBorders>
              <w:bottom w:val="single" w:color="000000" w:sz="4" w:space="0"/>
              <w:right w:val="single" w:color="000000" w:sz="4" w:space="0"/>
            </w:tcBorders>
            <w:vAlign w:val="center"/>
          </w:tcPr>
          <w:p w14:paraId="0DB02DD4">
            <w:pPr>
              <w:snapToGrid w:val="0"/>
              <w:jc w:val="right"/>
              <w:rPr>
                <w:rFonts w:ascii="宋体" w:hAnsi="宋体" w:eastAsia="宋体" w:cs="宋体"/>
                <w:i w:val="0"/>
                <w:iCs w:val="0"/>
                <w:color w:val="auto"/>
                <w:sz w:val="22"/>
                <w:szCs w:val="22"/>
                <w:u w:val="none"/>
              </w:rPr>
            </w:pPr>
          </w:p>
        </w:tc>
      </w:tr>
      <w:tr w14:paraId="7EDCA192">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59D0D296">
            <w:pPr>
              <w:snapToGrid w:val="0"/>
              <w:jc w:val="left"/>
              <w:rPr>
                <w:rFonts w:ascii="宋体" w:hAnsi="宋体" w:eastAsia="宋体" w:cs="宋体"/>
                <w:i w:val="0"/>
                <w:iCs w:val="0"/>
                <w:color w:val="auto"/>
                <w:sz w:val="22"/>
                <w:szCs w:val="22"/>
                <w:u w:val="none"/>
              </w:rPr>
            </w:pPr>
          </w:p>
        </w:tc>
        <w:tc>
          <w:tcPr>
            <w:tcW w:w="525" w:type="dxa"/>
            <w:tcBorders>
              <w:bottom w:val="single" w:color="000000" w:sz="4" w:space="0"/>
              <w:right w:val="single" w:color="000000" w:sz="4" w:space="0"/>
            </w:tcBorders>
            <w:shd w:val="clear" w:color="auto" w:fill="C0C0C0"/>
            <w:vAlign w:val="center"/>
          </w:tcPr>
          <w:p w14:paraId="06F5756A">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15</w:t>
            </w:r>
          </w:p>
        </w:tc>
        <w:tc>
          <w:tcPr>
            <w:tcW w:w="1022" w:type="dxa"/>
            <w:tcBorders>
              <w:bottom w:val="single" w:color="000000" w:sz="4" w:space="0"/>
              <w:right w:val="single" w:color="000000" w:sz="4" w:space="0"/>
            </w:tcBorders>
            <w:vAlign w:val="center"/>
          </w:tcPr>
          <w:p w14:paraId="4987D8B4">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1A16A47D">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十五、商业服务业等支出</w:t>
            </w:r>
          </w:p>
        </w:tc>
        <w:tc>
          <w:tcPr>
            <w:tcW w:w="517" w:type="dxa"/>
            <w:tcBorders>
              <w:bottom w:val="single" w:color="000000" w:sz="4" w:space="0"/>
              <w:right w:val="single" w:color="000000" w:sz="4" w:space="0"/>
            </w:tcBorders>
            <w:shd w:val="clear" w:color="auto" w:fill="C0C0C0"/>
            <w:vAlign w:val="center"/>
          </w:tcPr>
          <w:p w14:paraId="0F9385AA">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47</w:t>
            </w:r>
          </w:p>
        </w:tc>
        <w:tc>
          <w:tcPr>
            <w:tcW w:w="1005" w:type="dxa"/>
            <w:tcBorders>
              <w:bottom w:val="single" w:color="000000" w:sz="4" w:space="0"/>
              <w:right w:val="single" w:color="000000" w:sz="4" w:space="0"/>
            </w:tcBorders>
            <w:vAlign w:val="center"/>
          </w:tcPr>
          <w:p w14:paraId="3F765FD9">
            <w:pPr>
              <w:snapToGrid w:val="0"/>
              <w:jc w:val="right"/>
              <w:rPr>
                <w:rFonts w:ascii="宋体" w:hAnsi="宋体" w:eastAsia="宋体" w:cs="宋体"/>
                <w:i w:val="0"/>
                <w:iCs w:val="0"/>
                <w:color w:val="auto"/>
                <w:sz w:val="22"/>
                <w:szCs w:val="22"/>
                <w:u w:val="none"/>
              </w:rPr>
            </w:pPr>
          </w:p>
        </w:tc>
        <w:tc>
          <w:tcPr>
            <w:tcW w:w="1330" w:type="dxa"/>
            <w:tcBorders>
              <w:bottom w:val="single" w:color="000000" w:sz="4" w:space="0"/>
              <w:right w:val="single" w:color="000000" w:sz="4" w:space="0"/>
            </w:tcBorders>
            <w:vAlign w:val="center"/>
          </w:tcPr>
          <w:p w14:paraId="6B001326">
            <w:pPr>
              <w:snapToGrid w:val="0"/>
              <w:jc w:val="right"/>
              <w:rPr>
                <w:rFonts w:ascii="宋体" w:hAnsi="宋体" w:eastAsia="宋体" w:cs="宋体"/>
                <w:i w:val="0"/>
                <w:iCs w:val="0"/>
                <w:color w:val="auto"/>
                <w:sz w:val="22"/>
                <w:szCs w:val="22"/>
                <w:u w:val="none"/>
              </w:rPr>
            </w:pPr>
          </w:p>
        </w:tc>
      </w:tr>
      <w:tr w14:paraId="0AA16512">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4A9DADC4">
            <w:pPr>
              <w:snapToGrid w:val="0"/>
              <w:jc w:val="left"/>
              <w:rPr>
                <w:rFonts w:ascii="宋体" w:hAnsi="宋体" w:eastAsia="宋体" w:cs="宋体"/>
                <w:i w:val="0"/>
                <w:iCs w:val="0"/>
                <w:color w:val="auto"/>
                <w:sz w:val="22"/>
                <w:szCs w:val="22"/>
                <w:u w:val="none"/>
              </w:rPr>
            </w:pPr>
          </w:p>
        </w:tc>
        <w:tc>
          <w:tcPr>
            <w:tcW w:w="525" w:type="dxa"/>
            <w:tcBorders>
              <w:bottom w:val="single" w:color="000000" w:sz="4" w:space="0"/>
              <w:right w:val="single" w:color="000000" w:sz="4" w:space="0"/>
            </w:tcBorders>
            <w:shd w:val="clear" w:color="auto" w:fill="C0C0C0"/>
            <w:vAlign w:val="center"/>
          </w:tcPr>
          <w:p w14:paraId="5CEFF9A5">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16</w:t>
            </w:r>
          </w:p>
        </w:tc>
        <w:tc>
          <w:tcPr>
            <w:tcW w:w="1022" w:type="dxa"/>
            <w:tcBorders>
              <w:bottom w:val="single" w:color="000000" w:sz="4" w:space="0"/>
              <w:right w:val="single" w:color="000000" w:sz="4" w:space="0"/>
            </w:tcBorders>
            <w:vAlign w:val="center"/>
          </w:tcPr>
          <w:p w14:paraId="50FB621F">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4753784D">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十六、金融支出</w:t>
            </w:r>
          </w:p>
        </w:tc>
        <w:tc>
          <w:tcPr>
            <w:tcW w:w="517" w:type="dxa"/>
            <w:tcBorders>
              <w:bottom w:val="single" w:color="000000" w:sz="4" w:space="0"/>
              <w:right w:val="single" w:color="000000" w:sz="4" w:space="0"/>
            </w:tcBorders>
            <w:shd w:val="clear" w:color="auto" w:fill="C0C0C0"/>
            <w:vAlign w:val="center"/>
          </w:tcPr>
          <w:p w14:paraId="2A757D3D">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48</w:t>
            </w:r>
          </w:p>
        </w:tc>
        <w:tc>
          <w:tcPr>
            <w:tcW w:w="1005" w:type="dxa"/>
            <w:tcBorders>
              <w:bottom w:val="single" w:color="000000" w:sz="4" w:space="0"/>
              <w:right w:val="single" w:color="000000" w:sz="4" w:space="0"/>
            </w:tcBorders>
            <w:vAlign w:val="center"/>
          </w:tcPr>
          <w:p w14:paraId="29B10E0C">
            <w:pPr>
              <w:snapToGrid w:val="0"/>
              <w:jc w:val="right"/>
              <w:rPr>
                <w:rFonts w:ascii="宋体" w:hAnsi="宋体" w:eastAsia="宋体" w:cs="宋体"/>
                <w:i w:val="0"/>
                <w:iCs w:val="0"/>
                <w:color w:val="auto"/>
                <w:sz w:val="22"/>
                <w:szCs w:val="22"/>
                <w:u w:val="none"/>
              </w:rPr>
            </w:pPr>
          </w:p>
        </w:tc>
        <w:tc>
          <w:tcPr>
            <w:tcW w:w="1330" w:type="dxa"/>
            <w:tcBorders>
              <w:bottom w:val="single" w:color="000000" w:sz="4" w:space="0"/>
              <w:right w:val="single" w:color="000000" w:sz="4" w:space="0"/>
            </w:tcBorders>
            <w:vAlign w:val="center"/>
          </w:tcPr>
          <w:p w14:paraId="4E7F120C">
            <w:pPr>
              <w:snapToGrid w:val="0"/>
              <w:jc w:val="right"/>
              <w:rPr>
                <w:rFonts w:ascii="宋体" w:hAnsi="宋体" w:eastAsia="宋体" w:cs="宋体"/>
                <w:i w:val="0"/>
                <w:iCs w:val="0"/>
                <w:color w:val="auto"/>
                <w:sz w:val="22"/>
                <w:szCs w:val="22"/>
                <w:u w:val="none"/>
              </w:rPr>
            </w:pPr>
          </w:p>
        </w:tc>
      </w:tr>
      <w:tr w14:paraId="61DBD081">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2F0A2694">
            <w:pPr>
              <w:snapToGrid w:val="0"/>
              <w:jc w:val="left"/>
              <w:rPr>
                <w:rFonts w:ascii="宋体" w:hAnsi="宋体" w:eastAsia="宋体" w:cs="宋体"/>
                <w:i w:val="0"/>
                <w:iCs w:val="0"/>
                <w:color w:val="auto"/>
                <w:sz w:val="22"/>
                <w:szCs w:val="22"/>
                <w:u w:val="none"/>
              </w:rPr>
            </w:pPr>
          </w:p>
        </w:tc>
        <w:tc>
          <w:tcPr>
            <w:tcW w:w="525" w:type="dxa"/>
            <w:tcBorders>
              <w:bottom w:val="single" w:color="000000" w:sz="4" w:space="0"/>
              <w:right w:val="single" w:color="000000" w:sz="4" w:space="0"/>
            </w:tcBorders>
            <w:shd w:val="clear" w:color="auto" w:fill="C0C0C0"/>
            <w:vAlign w:val="center"/>
          </w:tcPr>
          <w:p w14:paraId="4A608EA0">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17</w:t>
            </w:r>
          </w:p>
        </w:tc>
        <w:tc>
          <w:tcPr>
            <w:tcW w:w="1022" w:type="dxa"/>
            <w:tcBorders>
              <w:bottom w:val="single" w:color="000000" w:sz="4" w:space="0"/>
              <w:right w:val="single" w:color="000000" w:sz="4" w:space="0"/>
            </w:tcBorders>
            <w:vAlign w:val="center"/>
          </w:tcPr>
          <w:p w14:paraId="71DAB65B">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75F8C4A2">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十七、援助其他地区支出</w:t>
            </w:r>
          </w:p>
        </w:tc>
        <w:tc>
          <w:tcPr>
            <w:tcW w:w="517" w:type="dxa"/>
            <w:tcBorders>
              <w:bottom w:val="single" w:color="000000" w:sz="4" w:space="0"/>
              <w:right w:val="single" w:color="000000" w:sz="4" w:space="0"/>
            </w:tcBorders>
            <w:shd w:val="clear" w:color="auto" w:fill="C0C0C0"/>
            <w:vAlign w:val="center"/>
          </w:tcPr>
          <w:p w14:paraId="5824294E">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49</w:t>
            </w:r>
          </w:p>
        </w:tc>
        <w:tc>
          <w:tcPr>
            <w:tcW w:w="1005" w:type="dxa"/>
            <w:tcBorders>
              <w:bottom w:val="single" w:color="000000" w:sz="4" w:space="0"/>
              <w:right w:val="single" w:color="000000" w:sz="4" w:space="0"/>
            </w:tcBorders>
            <w:vAlign w:val="center"/>
          </w:tcPr>
          <w:p w14:paraId="452E5FE8">
            <w:pPr>
              <w:snapToGrid w:val="0"/>
              <w:jc w:val="right"/>
              <w:rPr>
                <w:rFonts w:ascii="宋体" w:hAnsi="宋体" w:eastAsia="宋体" w:cs="宋体"/>
                <w:i w:val="0"/>
                <w:iCs w:val="0"/>
                <w:color w:val="auto"/>
                <w:sz w:val="22"/>
                <w:szCs w:val="22"/>
                <w:u w:val="none"/>
              </w:rPr>
            </w:pPr>
          </w:p>
        </w:tc>
        <w:tc>
          <w:tcPr>
            <w:tcW w:w="1330" w:type="dxa"/>
            <w:tcBorders>
              <w:bottom w:val="single" w:color="000000" w:sz="4" w:space="0"/>
              <w:right w:val="single" w:color="000000" w:sz="4" w:space="0"/>
            </w:tcBorders>
            <w:vAlign w:val="center"/>
          </w:tcPr>
          <w:p w14:paraId="682B3B1C">
            <w:pPr>
              <w:snapToGrid w:val="0"/>
              <w:jc w:val="right"/>
              <w:rPr>
                <w:rFonts w:ascii="宋体" w:hAnsi="宋体" w:eastAsia="宋体" w:cs="宋体"/>
                <w:i w:val="0"/>
                <w:iCs w:val="0"/>
                <w:color w:val="auto"/>
                <w:sz w:val="22"/>
                <w:szCs w:val="22"/>
                <w:u w:val="none"/>
              </w:rPr>
            </w:pPr>
          </w:p>
        </w:tc>
      </w:tr>
      <w:tr w14:paraId="6F06D59D">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2EDD5965">
            <w:pPr>
              <w:snapToGrid w:val="0"/>
              <w:jc w:val="left"/>
              <w:rPr>
                <w:rFonts w:ascii="宋体" w:hAnsi="宋体" w:eastAsia="宋体" w:cs="宋体"/>
                <w:i w:val="0"/>
                <w:iCs w:val="0"/>
                <w:color w:val="auto"/>
                <w:sz w:val="22"/>
                <w:szCs w:val="22"/>
                <w:u w:val="none"/>
              </w:rPr>
            </w:pPr>
          </w:p>
        </w:tc>
        <w:tc>
          <w:tcPr>
            <w:tcW w:w="525" w:type="dxa"/>
            <w:tcBorders>
              <w:bottom w:val="single" w:color="000000" w:sz="4" w:space="0"/>
              <w:right w:val="single" w:color="000000" w:sz="4" w:space="0"/>
            </w:tcBorders>
            <w:shd w:val="clear" w:color="auto" w:fill="C0C0C0"/>
            <w:vAlign w:val="center"/>
          </w:tcPr>
          <w:p w14:paraId="32C7E480">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18</w:t>
            </w:r>
          </w:p>
        </w:tc>
        <w:tc>
          <w:tcPr>
            <w:tcW w:w="1022" w:type="dxa"/>
            <w:tcBorders>
              <w:bottom w:val="single" w:color="000000" w:sz="4" w:space="0"/>
              <w:right w:val="single" w:color="000000" w:sz="4" w:space="0"/>
            </w:tcBorders>
            <w:vAlign w:val="center"/>
          </w:tcPr>
          <w:p w14:paraId="0DBAAFD8">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16568DE9">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十八、自然资源海洋气象等支出</w:t>
            </w:r>
          </w:p>
        </w:tc>
        <w:tc>
          <w:tcPr>
            <w:tcW w:w="517" w:type="dxa"/>
            <w:tcBorders>
              <w:bottom w:val="single" w:color="000000" w:sz="4" w:space="0"/>
              <w:right w:val="single" w:color="000000" w:sz="4" w:space="0"/>
            </w:tcBorders>
            <w:shd w:val="clear" w:color="auto" w:fill="C0C0C0"/>
            <w:vAlign w:val="center"/>
          </w:tcPr>
          <w:p w14:paraId="4C5ECE59">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50</w:t>
            </w:r>
          </w:p>
        </w:tc>
        <w:tc>
          <w:tcPr>
            <w:tcW w:w="1005" w:type="dxa"/>
            <w:tcBorders>
              <w:bottom w:val="single" w:color="000000" w:sz="4" w:space="0"/>
              <w:right w:val="single" w:color="000000" w:sz="4" w:space="0"/>
            </w:tcBorders>
            <w:vAlign w:val="center"/>
          </w:tcPr>
          <w:p w14:paraId="7F8F051D">
            <w:pPr>
              <w:snapToGrid w:val="0"/>
              <w:jc w:val="right"/>
              <w:rPr>
                <w:rFonts w:ascii="宋体" w:hAnsi="宋体" w:eastAsia="宋体" w:cs="宋体"/>
                <w:i w:val="0"/>
                <w:iCs w:val="0"/>
                <w:color w:val="auto"/>
                <w:sz w:val="22"/>
                <w:szCs w:val="22"/>
                <w:u w:val="none"/>
              </w:rPr>
            </w:pPr>
          </w:p>
        </w:tc>
        <w:tc>
          <w:tcPr>
            <w:tcW w:w="1330" w:type="dxa"/>
            <w:tcBorders>
              <w:bottom w:val="single" w:color="000000" w:sz="4" w:space="0"/>
              <w:right w:val="single" w:color="000000" w:sz="4" w:space="0"/>
            </w:tcBorders>
            <w:vAlign w:val="center"/>
          </w:tcPr>
          <w:p w14:paraId="26288FC1">
            <w:pPr>
              <w:snapToGrid w:val="0"/>
              <w:jc w:val="right"/>
              <w:rPr>
                <w:rFonts w:ascii="宋体" w:hAnsi="宋体" w:eastAsia="宋体" w:cs="宋体"/>
                <w:i w:val="0"/>
                <w:iCs w:val="0"/>
                <w:color w:val="auto"/>
                <w:sz w:val="22"/>
                <w:szCs w:val="22"/>
                <w:u w:val="none"/>
              </w:rPr>
            </w:pPr>
          </w:p>
        </w:tc>
      </w:tr>
      <w:tr w14:paraId="1FDDE0E3">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1101965B">
            <w:pPr>
              <w:snapToGrid w:val="0"/>
              <w:jc w:val="left"/>
              <w:rPr>
                <w:rFonts w:ascii="宋体" w:hAnsi="宋体" w:eastAsia="宋体" w:cs="宋体"/>
                <w:i w:val="0"/>
                <w:iCs w:val="0"/>
                <w:color w:val="auto"/>
                <w:sz w:val="22"/>
                <w:szCs w:val="22"/>
                <w:u w:val="none"/>
              </w:rPr>
            </w:pPr>
          </w:p>
        </w:tc>
        <w:tc>
          <w:tcPr>
            <w:tcW w:w="525" w:type="dxa"/>
            <w:tcBorders>
              <w:bottom w:val="single" w:color="000000" w:sz="4" w:space="0"/>
              <w:right w:val="single" w:color="000000" w:sz="4" w:space="0"/>
            </w:tcBorders>
            <w:shd w:val="clear" w:color="auto" w:fill="C0C0C0"/>
            <w:vAlign w:val="center"/>
          </w:tcPr>
          <w:p w14:paraId="0C0068F1">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19</w:t>
            </w:r>
          </w:p>
        </w:tc>
        <w:tc>
          <w:tcPr>
            <w:tcW w:w="1022" w:type="dxa"/>
            <w:tcBorders>
              <w:bottom w:val="single" w:color="000000" w:sz="4" w:space="0"/>
              <w:right w:val="single" w:color="000000" w:sz="4" w:space="0"/>
            </w:tcBorders>
            <w:vAlign w:val="center"/>
          </w:tcPr>
          <w:p w14:paraId="23D818FD">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3E5477A6">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十九、住房保障支出</w:t>
            </w:r>
          </w:p>
        </w:tc>
        <w:tc>
          <w:tcPr>
            <w:tcW w:w="517" w:type="dxa"/>
            <w:tcBorders>
              <w:bottom w:val="single" w:color="000000" w:sz="4" w:space="0"/>
              <w:right w:val="single" w:color="000000" w:sz="4" w:space="0"/>
            </w:tcBorders>
            <w:shd w:val="clear" w:color="auto" w:fill="C0C0C0"/>
            <w:vAlign w:val="center"/>
          </w:tcPr>
          <w:p w14:paraId="039E0786">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51</w:t>
            </w:r>
          </w:p>
        </w:tc>
        <w:tc>
          <w:tcPr>
            <w:tcW w:w="1005" w:type="dxa"/>
            <w:tcBorders>
              <w:bottom w:val="single" w:color="000000" w:sz="4" w:space="0"/>
              <w:right w:val="single" w:color="000000" w:sz="4" w:space="0"/>
            </w:tcBorders>
            <w:vAlign w:val="center"/>
          </w:tcPr>
          <w:p w14:paraId="2B94CEDC">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6.1</w:t>
            </w:r>
          </w:p>
        </w:tc>
        <w:tc>
          <w:tcPr>
            <w:tcW w:w="1330" w:type="dxa"/>
            <w:tcBorders>
              <w:bottom w:val="single" w:color="000000" w:sz="4" w:space="0"/>
              <w:right w:val="single" w:color="000000" w:sz="4" w:space="0"/>
            </w:tcBorders>
            <w:vAlign w:val="center"/>
          </w:tcPr>
          <w:p w14:paraId="544CB807">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6.1</w:t>
            </w:r>
          </w:p>
        </w:tc>
      </w:tr>
      <w:tr w14:paraId="7385A883">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713A37C9">
            <w:pPr>
              <w:snapToGrid w:val="0"/>
              <w:jc w:val="left"/>
              <w:rPr>
                <w:rFonts w:ascii="宋体" w:hAnsi="宋体" w:eastAsia="宋体" w:cs="宋体"/>
                <w:i w:val="0"/>
                <w:iCs w:val="0"/>
                <w:color w:val="auto"/>
                <w:sz w:val="22"/>
                <w:szCs w:val="22"/>
                <w:u w:val="none"/>
              </w:rPr>
            </w:pPr>
          </w:p>
        </w:tc>
        <w:tc>
          <w:tcPr>
            <w:tcW w:w="525" w:type="dxa"/>
            <w:tcBorders>
              <w:bottom w:val="single" w:color="000000" w:sz="4" w:space="0"/>
              <w:right w:val="single" w:color="000000" w:sz="4" w:space="0"/>
            </w:tcBorders>
            <w:shd w:val="clear" w:color="auto" w:fill="C0C0C0"/>
            <w:vAlign w:val="center"/>
          </w:tcPr>
          <w:p w14:paraId="1D20A546">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20</w:t>
            </w:r>
          </w:p>
        </w:tc>
        <w:tc>
          <w:tcPr>
            <w:tcW w:w="1022" w:type="dxa"/>
            <w:tcBorders>
              <w:bottom w:val="single" w:color="000000" w:sz="4" w:space="0"/>
              <w:right w:val="single" w:color="000000" w:sz="4" w:space="0"/>
            </w:tcBorders>
            <w:vAlign w:val="center"/>
          </w:tcPr>
          <w:p w14:paraId="0400D19E">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570AE0C3">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二十、粮油物资储备支出</w:t>
            </w:r>
          </w:p>
        </w:tc>
        <w:tc>
          <w:tcPr>
            <w:tcW w:w="517" w:type="dxa"/>
            <w:tcBorders>
              <w:bottom w:val="single" w:color="000000" w:sz="4" w:space="0"/>
              <w:right w:val="single" w:color="000000" w:sz="4" w:space="0"/>
            </w:tcBorders>
            <w:shd w:val="clear" w:color="auto" w:fill="C0C0C0"/>
            <w:vAlign w:val="center"/>
          </w:tcPr>
          <w:p w14:paraId="50B759D6">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52</w:t>
            </w:r>
          </w:p>
        </w:tc>
        <w:tc>
          <w:tcPr>
            <w:tcW w:w="1005" w:type="dxa"/>
            <w:tcBorders>
              <w:bottom w:val="single" w:color="000000" w:sz="4" w:space="0"/>
              <w:right w:val="single" w:color="000000" w:sz="4" w:space="0"/>
            </w:tcBorders>
            <w:vAlign w:val="center"/>
          </w:tcPr>
          <w:p w14:paraId="5E958697">
            <w:pPr>
              <w:snapToGrid w:val="0"/>
              <w:jc w:val="right"/>
              <w:rPr>
                <w:rFonts w:ascii="宋体" w:hAnsi="宋体" w:eastAsia="宋体" w:cs="宋体"/>
                <w:i w:val="0"/>
                <w:iCs w:val="0"/>
                <w:color w:val="auto"/>
                <w:sz w:val="22"/>
                <w:szCs w:val="22"/>
                <w:u w:val="none"/>
              </w:rPr>
            </w:pPr>
          </w:p>
        </w:tc>
        <w:tc>
          <w:tcPr>
            <w:tcW w:w="1330" w:type="dxa"/>
            <w:tcBorders>
              <w:bottom w:val="single" w:color="000000" w:sz="4" w:space="0"/>
              <w:right w:val="single" w:color="000000" w:sz="4" w:space="0"/>
            </w:tcBorders>
            <w:vAlign w:val="center"/>
          </w:tcPr>
          <w:p w14:paraId="117E7B49">
            <w:pPr>
              <w:snapToGrid w:val="0"/>
              <w:jc w:val="right"/>
              <w:rPr>
                <w:rFonts w:ascii="宋体" w:hAnsi="宋体" w:eastAsia="宋体" w:cs="宋体"/>
                <w:i w:val="0"/>
                <w:iCs w:val="0"/>
                <w:color w:val="auto"/>
                <w:sz w:val="22"/>
                <w:szCs w:val="22"/>
                <w:u w:val="none"/>
              </w:rPr>
            </w:pPr>
          </w:p>
        </w:tc>
      </w:tr>
      <w:tr w14:paraId="0C8DA98E">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5503B843">
            <w:pPr>
              <w:snapToGrid w:val="0"/>
              <w:jc w:val="left"/>
              <w:rPr>
                <w:rFonts w:ascii="宋体" w:hAnsi="宋体" w:eastAsia="宋体" w:cs="宋体"/>
                <w:i w:val="0"/>
                <w:iCs w:val="0"/>
                <w:color w:val="auto"/>
                <w:sz w:val="22"/>
                <w:szCs w:val="22"/>
                <w:u w:val="none"/>
              </w:rPr>
            </w:pPr>
          </w:p>
        </w:tc>
        <w:tc>
          <w:tcPr>
            <w:tcW w:w="525" w:type="dxa"/>
            <w:tcBorders>
              <w:bottom w:val="single" w:color="000000" w:sz="4" w:space="0"/>
              <w:right w:val="single" w:color="000000" w:sz="4" w:space="0"/>
            </w:tcBorders>
            <w:shd w:val="clear" w:color="auto" w:fill="C0C0C0"/>
            <w:vAlign w:val="center"/>
          </w:tcPr>
          <w:p w14:paraId="5333ADD8">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21</w:t>
            </w:r>
          </w:p>
        </w:tc>
        <w:tc>
          <w:tcPr>
            <w:tcW w:w="1022" w:type="dxa"/>
            <w:tcBorders>
              <w:bottom w:val="single" w:color="000000" w:sz="4" w:space="0"/>
              <w:right w:val="single" w:color="000000" w:sz="4" w:space="0"/>
            </w:tcBorders>
            <w:vAlign w:val="center"/>
          </w:tcPr>
          <w:p w14:paraId="0B2C9F8D">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029F15BA">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二十一、国有资本经营预算支出</w:t>
            </w:r>
          </w:p>
        </w:tc>
        <w:tc>
          <w:tcPr>
            <w:tcW w:w="517" w:type="dxa"/>
            <w:tcBorders>
              <w:bottom w:val="single" w:color="000000" w:sz="4" w:space="0"/>
              <w:right w:val="single" w:color="000000" w:sz="4" w:space="0"/>
            </w:tcBorders>
            <w:shd w:val="clear" w:color="auto" w:fill="C0C0C0"/>
            <w:vAlign w:val="center"/>
          </w:tcPr>
          <w:p w14:paraId="7F91E136">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53</w:t>
            </w:r>
          </w:p>
        </w:tc>
        <w:tc>
          <w:tcPr>
            <w:tcW w:w="1005" w:type="dxa"/>
            <w:tcBorders>
              <w:bottom w:val="single" w:color="000000" w:sz="4" w:space="0"/>
              <w:right w:val="single" w:color="000000" w:sz="4" w:space="0"/>
            </w:tcBorders>
            <w:vAlign w:val="center"/>
          </w:tcPr>
          <w:p w14:paraId="257CBC4F">
            <w:pPr>
              <w:snapToGrid w:val="0"/>
              <w:jc w:val="right"/>
              <w:rPr>
                <w:rFonts w:ascii="宋体" w:hAnsi="宋体" w:eastAsia="宋体" w:cs="宋体"/>
                <w:i w:val="0"/>
                <w:iCs w:val="0"/>
                <w:color w:val="auto"/>
                <w:sz w:val="22"/>
                <w:szCs w:val="22"/>
                <w:u w:val="none"/>
              </w:rPr>
            </w:pPr>
          </w:p>
        </w:tc>
        <w:tc>
          <w:tcPr>
            <w:tcW w:w="1330" w:type="dxa"/>
            <w:tcBorders>
              <w:bottom w:val="single" w:color="000000" w:sz="4" w:space="0"/>
              <w:right w:val="single" w:color="000000" w:sz="4" w:space="0"/>
            </w:tcBorders>
            <w:vAlign w:val="center"/>
          </w:tcPr>
          <w:p w14:paraId="6CCE0564">
            <w:pPr>
              <w:snapToGrid w:val="0"/>
              <w:jc w:val="right"/>
              <w:rPr>
                <w:rFonts w:ascii="宋体" w:hAnsi="宋体" w:eastAsia="宋体" w:cs="宋体"/>
                <w:i w:val="0"/>
                <w:iCs w:val="0"/>
                <w:color w:val="auto"/>
                <w:sz w:val="22"/>
                <w:szCs w:val="22"/>
                <w:u w:val="none"/>
              </w:rPr>
            </w:pPr>
          </w:p>
        </w:tc>
      </w:tr>
      <w:tr w14:paraId="2B89D30D">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34F1BB6C">
            <w:pPr>
              <w:snapToGrid w:val="0"/>
              <w:jc w:val="left"/>
              <w:rPr>
                <w:rFonts w:ascii="宋体" w:hAnsi="宋体" w:eastAsia="宋体" w:cs="宋体"/>
                <w:i w:val="0"/>
                <w:iCs w:val="0"/>
                <w:color w:val="auto"/>
                <w:sz w:val="22"/>
                <w:szCs w:val="22"/>
                <w:u w:val="none"/>
              </w:rPr>
            </w:pPr>
          </w:p>
        </w:tc>
        <w:tc>
          <w:tcPr>
            <w:tcW w:w="525" w:type="dxa"/>
            <w:tcBorders>
              <w:bottom w:val="single" w:color="000000" w:sz="4" w:space="0"/>
              <w:right w:val="single" w:color="000000" w:sz="4" w:space="0"/>
            </w:tcBorders>
            <w:shd w:val="clear" w:color="auto" w:fill="C0C0C0"/>
            <w:vAlign w:val="center"/>
          </w:tcPr>
          <w:p w14:paraId="4B0A58CC">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22</w:t>
            </w:r>
          </w:p>
        </w:tc>
        <w:tc>
          <w:tcPr>
            <w:tcW w:w="1022" w:type="dxa"/>
            <w:tcBorders>
              <w:bottom w:val="single" w:color="000000" w:sz="4" w:space="0"/>
              <w:right w:val="single" w:color="000000" w:sz="4" w:space="0"/>
            </w:tcBorders>
            <w:vAlign w:val="center"/>
          </w:tcPr>
          <w:p w14:paraId="120810F1">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3EBBE158">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二十二、灾害防治及应急管理支出</w:t>
            </w:r>
          </w:p>
        </w:tc>
        <w:tc>
          <w:tcPr>
            <w:tcW w:w="517" w:type="dxa"/>
            <w:tcBorders>
              <w:bottom w:val="single" w:color="000000" w:sz="4" w:space="0"/>
              <w:right w:val="single" w:color="000000" w:sz="4" w:space="0"/>
            </w:tcBorders>
            <w:shd w:val="clear" w:color="auto" w:fill="C0C0C0"/>
            <w:vAlign w:val="center"/>
          </w:tcPr>
          <w:p w14:paraId="299DA487">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54</w:t>
            </w:r>
          </w:p>
        </w:tc>
        <w:tc>
          <w:tcPr>
            <w:tcW w:w="1005" w:type="dxa"/>
            <w:tcBorders>
              <w:bottom w:val="single" w:color="000000" w:sz="4" w:space="0"/>
              <w:right w:val="single" w:color="000000" w:sz="4" w:space="0"/>
            </w:tcBorders>
            <w:vAlign w:val="center"/>
          </w:tcPr>
          <w:p w14:paraId="3254C8B7">
            <w:pPr>
              <w:snapToGrid w:val="0"/>
              <w:jc w:val="right"/>
              <w:rPr>
                <w:rFonts w:ascii="宋体" w:hAnsi="宋体" w:eastAsia="宋体" w:cs="宋体"/>
                <w:i w:val="0"/>
                <w:iCs w:val="0"/>
                <w:color w:val="auto"/>
                <w:sz w:val="22"/>
                <w:szCs w:val="22"/>
                <w:u w:val="none"/>
              </w:rPr>
            </w:pPr>
          </w:p>
        </w:tc>
        <w:tc>
          <w:tcPr>
            <w:tcW w:w="1330" w:type="dxa"/>
            <w:tcBorders>
              <w:bottom w:val="single" w:color="000000" w:sz="4" w:space="0"/>
              <w:right w:val="single" w:color="000000" w:sz="4" w:space="0"/>
            </w:tcBorders>
            <w:vAlign w:val="center"/>
          </w:tcPr>
          <w:p w14:paraId="10EEC37E">
            <w:pPr>
              <w:snapToGrid w:val="0"/>
              <w:jc w:val="right"/>
              <w:rPr>
                <w:rFonts w:ascii="宋体" w:hAnsi="宋体" w:eastAsia="宋体" w:cs="宋体"/>
                <w:i w:val="0"/>
                <w:iCs w:val="0"/>
                <w:color w:val="auto"/>
                <w:sz w:val="22"/>
                <w:szCs w:val="22"/>
                <w:u w:val="none"/>
              </w:rPr>
            </w:pPr>
          </w:p>
        </w:tc>
      </w:tr>
      <w:tr w14:paraId="1076369F">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34F9F14C">
            <w:pPr>
              <w:snapToGrid w:val="0"/>
              <w:jc w:val="left"/>
              <w:rPr>
                <w:rFonts w:ascii="宋体" w:hAnsi="宋体" w:eastAsia="宋体" w:cs="宋体"/>
                <w:i w:val="0"/>
                <w:iCs w:val="0"/>
                <w:color w:val="auto"/>
                <w:sz w:val="22"/>
                <w:szCs w:val="22"/>
                <w:u w:val="none"/>
              </w:rPr>
            </w:pPr>
          </w:p>
        </w:tc>
        <w:tc>
          <w:tcPr>
            <w:tcW w:w="525" w:type="dxa"/>
            <w:tcBorders>
              <w:bottom w:val="single" w:color="000000" w:sz="4" w:space="0"/>
              <w:right w:val="single" w:color="000000" w:sz="4" w:space="0"/>
            </w:tcBorders>
            <w:shd w:val="clear" w:color="auto" w:fill="C0C0C0"/>
            <w:vAlign w:val="center"/>
          </w:tcPr>
          <w:p w14:paraId="641FD93A">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23</w:t>
            </w:r>
          </w:p>
        </w:tc>
        <w:tc>
          <w:tcPr>
            <w:tcW w:w="1022" w:type="dxa"/>
            <w:tcBorders>
              <w:bottom w:val="single" w:color="000000" w:sz="4" w:space="0"/>
              <w:right w:val="single" w:color="000000" w:sz="4" w:space="0"/>
            </w:tcBorders>
            <w:vAlign w:val="center"/>
          </w:tcPr>
          <w:p w14:paraId="3958ABC0">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77C476CF">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二十三、其他支出</w:t>
            </w:r>
          </w:p>
        </w:tc>
        <w:tc>
          <w:tcPr>
            <w:tcW w:w="517" w:type="dxa"/>
            <w:tcBorders>
              <w:bottom w:val="single" w:color="000000" w:sz="4" w:space="0"/>
              <w:right w:val="single" w:color="000000" w:sz="4" w:space="0"/>
            </w:tcBorders>
            <w:shd w:val="clear" w:color="auto" w:fill="C0C0C0"/>
            <w:vAlign w:val="center"/>
          </w:tcPr>
          <w:p w14:paraId="2C8E8DBE">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55</w:t>
            </w:r>
          </w:p>
        </w:tc>
        <w:tc>
          <w:tcPr>
            <w:tcW w:w="1005" w:type="dxa"/>
            <w:tcBorders>
              <w:bottom w:val="single" w:color="000000" w:sz="4" w:space="0"/>
              <w:right w:val="single" w:color="000000" w:sz="4" w:space="0"/>
            </w:tcBorders>
            <w:vAlign w:val="center"/>
          </w:tcPr>
          <w:p w14:paraId="13F5022C">
            <w:pPr>
              <w:snapToGrid w:val="0"/>
              <w:jc w:val="right"/>
              <w:rPr>
                <w:rFonts w:ascii="宋体" w:hAnsi="宋体" w:eastAsia="宋体" w:cs="宋体"/>
                <w:i w:val="0"/>
                <w:iCs w:val="0"/>
                <w:color w:val="auto"/>
                <w:sz w:val="22"/>
                <w:szCs w:val="22"/>
                <w:u w:val="none"/>
              </w:rPr>
            </w:pPr>
          </w:p>
        </w:tc>
        <w:tc>
          <w:tcPr>
            <w:tcW w:w="1330" w:type="dxa"/>
            <w:tcBorders>
              <w:bottom w:val="single" w:color="000000" w:sz="4" w:space="0"/>
              <w:right w:val="single" w:color="000000" w:sz="4" w:space="0"/>
            </w:tcBorders>
            <w:vAlign w:val="center"/>
          </w:tcPr>
          <w:p w14:paraId="1AA27E93">
            <w:pPr>
              <w:snapToGrid w:val="0"/>
              <w:jc w:val="right"/>
              <w:rPr>
                <w:rFonts w:ascii="宋体" w:hAnsi="宋体" w:eastAsia="宋体" w:cs="宋体"/>
                <w:i w:val="0"/>
                <w:iCs w:val="0"/>
                <w:color w:val="auto"/>
                <w:sz w:val="22"/>
                <w:szCs w:val="22"/>
                <w:u w:val="none"/>
              </w:rPr>
            </w:pPr>
          </w:p>
        </w:tc>
      </w:tr>
      <w:tr w14:paraId="7BA5F2C9">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2BFC4BCD">
            <w:pPr>
              <w:snapToGrid w:val="0"/>
              <w:jc w:val="center"/>
              <w:rPr>
                <w:rFonts w:ascii="宋体" w:hAnsi="宋体" w:eastAsia="宋体" w:cs="宋体"/>
                <w:b/>
                <w:bCs/>
                <w:i w:val="0"/>
                <w:iCs w:val="0"/>
                <w:color w:val="auto"/>
                <w:sz w:val="22"/>
                <w:szCs w:val="22"/>
                <w:u w:val="none"/>
              </w:rPr>
            </w:pPr>
          </w:p>
        </w:tc>
        <w:tc>
          <w:tcPr>
            <w:tcW w:w="525" w:type="dxa"/>
            <w:tcBorders>
              <w:bottom w:val="single" w:color="000000" w:sz="4" w:space="0"/>
              <w:right w:val="single" w:color="000000" w:sz="4" w:space="0"/>
            </w:tcBorders>
            <w:shd w:val="clear" w:color="auto" w:fill="C0C0C0"/>
            <w:vAlign w:val="center"/>
          </w:tcPr>
          <w:p w14:paraId="261A8986">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24</w:t>
            </w:r>
          </w:p>
        </w:tc>
        <w:tc>
          <w:tcPr>
            <w:tcW w:w="1022" w:type="dxa"/>
            <w:tcBorders>
              <w:bottom w:val="single" w:color="000000" w:sz="4" w:space="0"/>
              <w:right w:val="single" w:color="000000" w:sz="4" w:space="0"/>
            </w:tcBorders>
            <w:vAlign w:val="center"/>
          </w:tcPr>
          <w:p w14:paraId="5C22BFD6">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3CC918D2">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二十四、债务还本支出</w:t>
            </w:r>
          </w:p>
        </w:tc>
        <w:tc>
          <w:tcPr>
            <w:tcW w:w="517" w:type="dxa"/>
            <w:tcBorders>
              <w:bottom w:val="single" w:color="000000" w:sz="4" w:space="0"/>
              <w:right w:val="single" w:color="000000" w:sz="4" w:space="0"/>
            </w:tcBorders>
            <w:shd w:val="clear" w:color="auto" w:fill="C0C0C0"/>
            <w:vAlign w:val="center"/>
          </w:tcPr>
          <w:p w14:paraId="77004AD8">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56</w:t>
            </w:r>
          </w:p>
        </w:tc>
        <w:tc>
          <w:tcPr>
            <w:tcW w:w="1005" w:type="dxa"/>
            <w:tcBorders>
              <w:bottom w:val="single" w:color="000000" w:sz="4" w:space="0"/>
              <w:right w:val="single" w:color="000000" w:sz="4" w:space="0"/>
            </w:tcBorders>
            <w:vAlign w:val="center"/>
          </w:tcPr>
          <w:p w14:paraId="71863595">
            <w:pPr>
              <w:snapToGrid w:val="0"/>
              <w:jc w:val="right"/>
              <w:rPr>
                <w:rFonts w:ascii="宋体" w:hAnsi="宋体" w:eastAsia="宋体" w:cs="宋体"/>
                <w:i w:val="0"/>
                <w:iCs w:val="0"/>
                <w:color w:val="auto"/>
                <w:sz w:val="22"/>
                <w:szCs w:val="22"/>
                <w:u w:val="none"/>
              </w:rPr>
            </w:pPr>
          </w:p>
        </w:tc>
        <w:tc>
          <w:tcPr>
            <w:tcW w:w="1330" w:type="dxa"/>
            <w:tcBorders>
              <w:bottom w:val="single" w:color="000000" w:sz="4" w:space="0"/>
              <w:right w:val="single" w:color="000000" w:sz="4" w:space="0"/>
            </w:tcBorders>
            <w:vAlign w:val="center"/>
          </w:tcPr>
          <w:p w14:paraId="7472447B">
            <w:pPr>
              <w:snapToGrid w:val="0"/>
              <w:jc w:val="right"/>
              <w:rPr>
                <w:rFonts w:ascii="宋体" w:hAnsi="宋体" w:eastAsia="宋体" w:cs="宋体"/>
                <w:i w:val="0"/>
                <w:iCs w:val="0"/>
                <w:color w:val="auto"/>
                <w:sz w:val="22"/>
                <w:szCs w:val="22"/>
                <w:u w:val="none"/>
              </w:rPr>
            </w:pPr>
          </w:p>
        </w:tc>
      </w:tr>
      <w:tr w14:paraId="4F85FE98">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7944692B">
            <w:pPr>
              <w:snapToGrid w:val="0"/>
              <w:jc w:val="left"/>
              <w:rPr>
                <w:rFonts w:ascii="宋体" w:hAnsi="宋体" w:eastAsia="宋体" w:cs="宋体"/>
                <w:i w:val="0"/>
                <w:iCs w:val="0"/>
                <w:color w:val="auto"/>
                <w:sz w:val="22"/>
                <w:szCs w:val="22"/>
                <w:u w:val="none"/>
              </w:rPr>
            </w:pPr>
          </w:p>
        </w:tc>
        <w:tc>
          <w:tcPr>
            <w:tcW w:w="525" w:type="dxa"/>
            <w:tcBorders>
              <w:bottom w:val="single" w:color="000000" w:sz="4" w:space="0"/>
              <w:right w:val="single" w:color="000000" w:sz="4" w:space="0"/>
            </w:tcBorders>
            <w:shd w:val="clear" w:color="auto" w:fill="C0C0C0"/>
            <w:vAlign w:val="center"/>
          </w:tcPr>
          <w:p w14:paraId="232E4A4F">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25</w:t>
            </w:r>
          </w:p>
        </w:tc>
        <w:tc>
          <w:tcPr>
            <w:tcW w:w="1022" w:type="dxa"/>
            <w:tcBorders>
              <w:bottom w:val="single" w:color="000000" w:sz="4" w:space="0"/>
              <w:right w:val="single" w:color="000000" w:sz="4" w:space="0"/>
            </w:tcBorders>
            <w:vAlign w:val="center"/>
          </w:tcPr>
          <w:p w14:paraId="7FEF1E7F">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67AAB4D0">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二十五、债务付息支出</w:t>
            </w:r>
          </w:p>
        </w:tc>
        <w:tc>
          <w:tcPr>
            <w:tcW w:w="517" w:type="dxa"/>
            <w:tcBorders>
              <w:bottom w:val="single" w:color="000000" w:sz="4" w:space="0"/>
              <w:right w:val="single" w:color="000000" w:sz="4" w:space="0"/>
            </w:tcBorders>
            <w:shd w:val="clear" w:color="auto" w:fill="C0C0C0"/>
            <w:vAlign w:val="center"/>
          </w:tcPr>
          <w:p w14:paraId="0B53061E">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57</w:t>
            </w:r>
          </w:p>
        </w:tc>
        <w:tc>
          <w:tcPr>
            <w:tcW w:w="1005" w:type="dxa"/>
            <w:tcBorders>
              <w:bottom w:val="single" w:color="000000" w:sz="4" w:space="0"/>
              <w:right w:val="single" w:color="000000" w:sz="4" w:space="0"/>
            </w:tcBorders>
            <w:vAlign w:val="center"/>
          </w:tcPr>
          <w:p w14:paraId="48FBF9BC">
            <w:pPr>
              <w:snapToGrid w:val="0"/>
              <w:jc w:val="right"/>
              <w:rPr>
                <w:rFonts w:ascii="宋体" w:hAnsi="宋体" w:eastAsia="宋体" w:cs="宋体"/>
                <w:i w:val="0"/>
                <w:iCs w:val="0"/>
                <w:color w:val="auto"/>
                <w:sz w:val="22"/>
                <w:szCs w:val="22"/>
                <w:u w:val="none"/>
              </w:rPr>
            </w:pPr>
          </w:p>
        </w:tc>
        <w:tc>
          <w:tcPr>
            <w:tcW w:w="1330" w:type="dxa"/>
            <w:tcBorders>
              <w:bottom w:val="single" w:color="000000" w:sz="4" w:space="0"/>
              <w:right w:val="single" w:color="000000" w:sz="4" w:space="0"/>
            </w:tcBorders>
            <w:vAlign w:val="center"/>
          </w:tcPr>
          <w:p w14:paraId="569228DA">
            <w:pPr>
              <w:snapToGrid w:val="0"/>
              <w:jc w:val="right"/>
              <w:rPr>
                <w:rFonts w:ascii="宋体" w:hAnsi="宋体" w:eastAsia="宋体" w:cs="宋体"/>
                <w:i w:val="0"/>
                <w:iCs w:val="0"/>
                <w:color w:val="auto"/>
                <w:sz w:val="22"/>
                <w:szCs w:val="22"/>
                <w:u w:val="none"/>
              </w:rPr>
            </w:pPr>
          </w:p>
        </w:tc>
      </w:tr>
      <w:tr w14:paraId="03DF00B6">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5B4E80F0">
            <w:pPr>
              <w:snapToGrid w:val="0"/>
              <w:jc w:val="left"/>
              <w:rPr>
                <w:rFonts w:ascii="宋体" w:hAnsi="宋体" w:eastAsia="宋体" w:cs="宋体"/>
                <w:i w:val="0"/>
                <w:iCs w:val="0"/>
                <w:color w:val="auto"/>
                <w:sz w:val="22"/>
                <w:szCs w:val="22"/>
                <w:u w:val="none"/>
              </w:rPr>
            </w:pPr>
          </w:p>
        </w:tc>
        <w:tc>
          <w:tcPr>
            <w:tcW w:w="525" w:type="dxa"/>
            <w:tcBorders>
              <w:bottom w:val="single" w:color="000000" w:sz="4" w:space="0"/>
              <w:right w:val="single" w:color="000000" w:sz="4" w:space="0"/>
            </w:tcBorders>
            <w:shd w:val="clear" w:color="auto" w:fill="C0C0C0"/>
            <w:vAlign w:val="center"/>
          </w:tcPr>
          <w:p w14:paraId="0E1F7F95">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26</w:t>
            </w:r>
          </w:p>
        </w:tc>
        <w:tc>
          <w:tcPr>
            <w:tcW w:w="1022" w:type="dxa"/>
            <w:tcBorders>
              <w:bottom w:val="single" w:color="000000" w:sz="4" w:space="0"/>
              <w:right w:val="single" w:color="000000" w:sz="4" w:space="0"/>
            </w:tcBorders>
            <w:vAlign w:val="center"/>
          </w:tcPr>
          <w:p w14:paraId="75F70F40">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5EA004E2">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二十六、抗疫特别国债安排的支出</w:t>
            </w:r>
          </w:p>
        </w:tc>
        <w:tc>
          <w:tcPr>
            <w:tcW w:w="517" w:type="dxa"/>
            <w:tcBorders>
              <w:bottom w:val="single" w:color="000000" w:sz="4" w:space="0"/>
              <w:right w:val="single" w:color="000000" w:sz="4" w:space="0"/>
            </w:tcBorders>
            <w:shd w:val="clear" w:color="auto" w:fill="C0C0C0"/>
            <w:vAlign w:val="center"/>
          </w:tcPr>
          <w:p w14:paraId="2CE9B8A0">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58</w:t>
            </w:r>
          </w:p>
        </w:tc>
        <w:tc>
          <w:tcPr>
            <w:tcW w:w="1005" w:type="dxa"/>
            <w:tcBorders>
              <w:bottom w:val="single" w:color="000000" w:sz="4" w:space="0"/>
              <w:right w:val="single" w:color="000000" w:sz="4" w:space="0"/>
            </w:tcBorders>
            <w:vAlign w:val="center"/>
          </w:tcPr>
          <w:p w14:paraId="737E1FCA">
            <w:pPr>
              <w:snapToGrid w:val="0"/>
              <w:jc w:val="right"/>
              <w:rPr>
                <w:rFonts w:ascii="宋体" w:hAnsi="宋体" w:eastAsia="宋体" w:cs="宋体"/>
                <w:i w:val="0"/>
                <w:iCs w:val="0"/>
                <w:color w:val="auto"/>
                <w:sz w:val="22"/>
                <w:szCs w:val="22"/>
                <w:u w:val="none"/>
              </w:rPr>
            </w:pPr>
          </w:p>
        </w:tc>
        <w:tc>
          <w:tcPr>
            <w:tcW w:w="1330" w:type="dxa"/>
            <w:tcBorders>
              <w:bottom w:val="single" w:color="000000" w:sz="4" w:space="0"/>
              <w:right w:val="single" w:color="000000" w:sz="4" w:space="0"/>
            </w:tcBorders>
            <w:vAlign w:val="center"/>
          </w:tcPr>
          <w:p w14:paraId="5F3E9244">
            <w:pPr>
              <w:snapToGrid w:val="0"/>
              <w:jc w:val="right"/>
              <w:rPr>
                <w:rFonts w:ascii="宋体" w:hAnsi="宋体" w:eastAsia="宋体" w:cs="宋体"/>
                <w:i w:val="0"/>
                <w:iCs w:val="0"/>
                <w:color w:val="auto"/>
                <w:sz w:val="22"/>
                <w:szCs w:val="22"/>
                <w:u w:val="none"/>
              </w:rPr>
            </w:pPr>
          </w:p>
        </w:tc>
      </w:tr>
      <w:tr w14:paraId="798645B3">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6BF97E90">
            <w:pPr>
              <w:keepNext w:val="0"/>
              <w:keepLines w:val="0"/>
              <w:widowControl/>
              <w:jc w:val="center"/>
              <w:textAlignment w:val="center"/>
              <w:rPr>
                <w:rFonts w:ascii="宋体" w:hAnsi="宋体" w:eastAsia="宋体" w:cs="宋体"/>
                <w:b/>
                <w:bCs/>
                <w:i w:val="0"/>
                <w:iCs w:val="0"/>
                <w:color w:val="auto"/>
                <w:sz w:val="22"/>
                <w:szCs w:val="22"/>
                <w:u w:val="none"/>
              </w:rPr>
            </w:pPr>
            <w:r>
              <w:rPr>
                <w:rFonts w:ascii="宋体" w:hAnsi="宋体" w:cs="宋体"/>
                <w:b/>
                <w:i w:val="0"/>
                <w:iCs w:val="0"/>
                <w:color w:val="auto"/>
                <w:kern w:val="0"/>
                <w:sz w:val="22"/>
                <w:szCs w:val="22"/>
                <w:u w:val="none"/>
                <w:lang w:val="en-US" w:eastAsia="zh-CN" w:bidi="ar"/>
              </w:rPr>
              <w:t>本年收入合计</w:t>
            </w:r>
          </w:p>
        </w:tc>
        <w:tc>
          <w:tcPr>
            <w:tcW w:w="525" w:type="dxa"/>
            <w:tcBorders>
              <w:bottom w:val="single" w:color="000000" w:sz="4" w:space="0"/>
              <w:right w:val="single" w:color="000000" w:sz="4" w:space="0"/>
            </w:tcBorders>
            <w:shd w:val="clear" w:color="auto" w:fill="C0C0C0"/>
            <w:vAlign w:val="center"/>
          </w:tcPr>
          <w:p w14:paraId="6506A915">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27</w:t>
            </w:r>
          </w:p>
        </w:tc>
        <w:tc>
          <w:tcPr>
            <w:tcW w:w="1022" w:type="dxa"/>
            <w:tcBorders>
              <w:bottom w:val="single" w:color="000000" w:sz="4" w:space="0"/>
              <w:right w:val="single" w:color="000000" w:sz="4" w:space="0"/>
            </w:tcBorders>
            <w:vAlign w:val="center"/>
          </w:tcPr>
          <w:p w14:paraId="03380995">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147.82</w:t>
            </w:r>
          </w:p>
        </w:tc>
        <w:tc>
          <w:tcPr>
            <w:tcW w:w="2451" w:type="dxa"/>
            <w:tcBorders>
              <w:bottom w:val="single" w:color="000000" w:sz="4" w:space="0"/>
              <w:right w:val="single" w:color="000000" w:sz="4" w:space="0"/>
            </w:tcBorders>
            <w:shd w:val="clear" w:color="auto" w:fill="C0C0C0"/>
            <w:vAlign w:val="center"/>
          </w:tcPr>
          <w:p w14:paraId="52A0EBD3">
            <w:pPr>
              <w:keepNext w:val="0"/>
              <w:keepLines w:val="0"/>
              <w:widowControl/>
              <w:jc w:val="center"/>
              <w:textAlignment w:val="center"/>
              <w:rPr>
                <w:rFonts w:ascii="宋体" w:hAnsi="宋体" w:eastAsia="宋体" w:cs="宋体"/>
                <w:b/>
                <w:bCs/>
                <w:i w:val="0"/>
                <w:iCs w:val="0"/>
                <w:color w:val="auto"/>
                <w:sz w:val="22"/>
                <w:szCs w:val="22"/>
                <w:u w:val="none"/>
              </w:rPr>
            </w:pPr>
            <w:r>
              <w:rPr>
                <w:rFonts w:ascii="宋体" w:hAnsi="宋体" w:cs="宋体"/>
                <w:b/>
                <w:i w:val="0"/>
                <w:iCs w:val="0"/>
                <w:color w:val="auto"/>
                <w:kern w:val="0"/>
                <w:sz w:val="22"/>
                <w:szCs w:val="22"/>
                <w:u w:val="none"/>
                <w:lang w:val="en-US" w:eastAsia="zh-CN" w:bidi="ar"/>
              </w:rPr>
              <w:t>本年支出合计</w:t>
            </w:r>
          </w:p>
        </w:tc>
        <w:tc>
          <w:tcPr>
            <w:tcW w:w="517" w:type="dxa"/>
            <w:tcBorders>
              <w:bottom w:val="single" w:color="000000" w:sz="4" w:space="0"/>
              <w:right w:val="single" w:color="000000" w:sz="4" w:space="0"/>
            </w:tcBorders>
            <w:shd w:val="clear" w:color="auto" w:fill="C0C0C0"/>
            <w:vAlign w:val="center"/>
          </w:tcPr>
          <w:p w14:paraId="79CD1280">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59</w:t>
            </w:r>
          </w:p>
        </w:tc>
        <w:tc>
          <w:tcPr>
            <w:tcW w:w="1005" w:type="dxa"/>
            <w:tcBorders>
              <w:bottom w:val="single" w:color="000000" w:sz="4" w:space="0"/>
              <w:right w:val="single" w:color="000000" w:sz="4" w:space="0"/>
            </w:tcBorders>
            <w:vAlign w:val="center"/>
          </w:tcPr>
          <w:p w14:paraId="4E2D429D">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147.82</w:t>
            </w:r>
          </w:p>
        </w:tc>
        <w:tc>
          <w:tcPr>
            <w:tcW w:w="1330" w:type="dxa"/>
            <w:tcBorders>
              <w:bottom w:val="single" w:color="000000" w:sz="4" w:space="0"/>
              <w:right w:val="single" w:color="000000" w:sz="4" w:space="0"/>
            </w:tcBorders>
            <w:vAlign w:val="center"/>
          </w:tcPr>
          <w:p w14:paraId="4EAEE218">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147.82</w:t>
            </w:r>
          </w:p>
        </w:tc>
      </w:tr>
      <w:tr w14:paraId="3CD8D969">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10237201">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年初结转和结余</w:t>
            </w:r>
          </w:p>
        </w:tc>
        <w:tc>
          <w:tcPr>
            <w:tcW w:w="525" w:type="dxa"/>
            <w:tcBorders>
              <w:bottom w:val="single" w:color="000000" w:sz="4" w:space="0"/>
              <w:right w:val="single" w:color="000000" w:sz="4" w:space="0"/>
            </w:tcBorders>
            <w:shd w:val="clear" w:color="auto" w:fill="C0C0C0"/>
            <w:vAlign w:val="center"/>
          </w:tcPr>
          <w:p w14:paraId="0EDA4763">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28</w:t>
            </w:r>
          </w:p>
        </w:tc>
        <w:tc>
          <w:tcPr>
            <w:tcW w:w="1022" w:type="dxa"/>
            <w:tcBorders>
              <w:bottom w:val="single" w:color="000000" w:sz="4" w:space="0"/>
              <w:right w:val="single" w:color="000000" w:sz="4" w:space="0"/>
            </w:tcBorders>
            <w:vAlign w:val="center"/>
          </w:tcPr>
          <w:p w14:paraId="7612993D">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53F6FBD8">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年末结转和结余</w:t>
            </w:r>
          </w:p>
        </w:tc>
        <w:tc>
          <w:tcPr>
            <w:tcW w:w="517" w:type="dxa"/>
            <w:tcBorders>
              <w:bottom w:val="single" w:color="000000" w:sz="4" w:space="0"/>
              <w:right w:val="single" w:color="000000" w:sz="4" w:space="0"/>
            </w:tcBorders>
            <w:shd w:val="clear" w:color="auto" w:fill="C0C0C0"/>
            <w:vAlign w:val="center"/>
          </w:tcPr>
          <w:p w14:paraId="3721921B">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60</w:t>
            </w:r>
          </w:p>
        </w:tc>
        <w:tc>
          <w:tcPr>
            <w:tcW w:w="1005" w:type="dxa"/>
            <w:tcBorders>
              <w:bottom w:val="single" w:color="000000" w:sz="4" w:space="0"/>
              <w:right w:val="single" w:color="000000" w:sz="4" w:space="0"/>
            </w:tcBorders>
            <w:vAlign w:val="center"/>
          </w:tcPr>
          <w:p w14:paraId="17EE440B">
            <w:pPr>
              <w:snapToGrid w:val="0"/>
              <w:jc w:val="right"/>
              <w:rPr>
                <w:rFonts w:ascii="宋体" w:hAnsi="宋体" w:eastAsia="宋体" w:cs="宋体"/>
                <w:i w:val="0"/>
                <w:iCs w:val="0"/>
                <w:color w:val="auto"/>
                <w:sz w:val="22"/>
                <w:szCs w:val="22"/>
                <w:u w:val="none"/>
              </w:rPr>
            </w:pPr>
          </w:p>
        </w:tc>
        <w:tc>
          <w:tcPr>
            <w:tcW w:w="1330" w:type="dxa"/>
            <w:tcBorders>
              <w:bottom w:val="single" w:color="000000" w:sz="4" w:space="0"/>
              <w:right w:val="single" w:color="000000" w:sz="4" w:space="0"/>
            </w:tcBorders>
            <w:vAlign w:val="center"/>
          </w:tcPr>
          <w:p w14:paraId="5B53B19D">
            <w:pPr>
              <w:snapToGrid w:val="0"/>
              <w:jc w:val="right"/>
              <w:rPr>
                <w:rFonts w:ascii="宋体" w:hAnsi="宋体" w:eastAsia="宋体" w:cs="宋体"/>
                <w:i w:val="0"/>
                <w:iCs w:val="0"/>
                <w:color w:val="auto"/>
                <w:sz w:val="22"/>
                <w:szCs w:val="22"/>
                <w:u w:val="none"/>
              </w:rPr>
            </w:pPr>
          </w:p>
        </w:tc>
      </w:tr>
      <w:tr w14:paraId="16BB61F3">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7946BCF9">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一般公共预算财政拨款</w:t>
            </w:r>
          </w:p>
        </w:tc>
        <w:tc>
          <w:tcPr>
            <w:tcW w:w="525" w:type="dxa"/>
            <w:tcBorders>
              <w:bottom w:val="single" w:color="000000" w:sz="4" w:space="0"/>
              <w:right w:val="single" w:color="000000" w:sz="4" w:space="0"/>
            </w:tcBorders>
            <w:shd w:val="clear" w:color="auto" w:fill="C0C0C0"/>
            <w:vAlign w:val="center"/>
          </w:tcPr>
          <w:p w14:paraId="24945CB3">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29</w:t>
            </w:r>
          </w:p>
        </w:tc>
        <w:tc>
          <w:tcPr>
            <w:tcW w:w="1022" w:type="dxa"/>
            <w:tcBorders>
              <w:bottom w:val="single" w:color="000000" w:sz="4" w:space="0"/>
              <w:right w:val="single" w:color="000000" w:sz="4" w:space="0"/>
            </w:tcBorders>
            <w:vAlign w:val="center"/>
          </w:tcPr>
          <w:p w14:paraId="1FBFCE2E">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4EF31242">
            <w:pPr>
              <w:snapToGrid w:val="0"/>
              <w:jc w:val="left"/>
              <w:rPr>
                <w:rFonts w:ascii="宋体" w:hAnsi="宋体" w:eastAsia="宋体" w:cs="宋体"/>
                <w:i w:val="0"/>
                <w:iCs w:val="0"/>
                <w:color w:val="auto"/>
                <w:sz w:val="20"/>
                <w:szCs w:val="20"/>
                <w:u w:val="none"/>
              </w:rPr>
            </w:pPr>
          </w:p>
        </w:tc>
        <w:tc>
          <w:tcPr>
            <w:tcW w:w="517" w:type="dxa"/>
            <w:tcBorders>
              <w:bottom w:val="single" w:color="000000" w:sz="4" w:space="0"/>
              <w:right w:val="single" w:color="000000" w:sz="4" w:space="0"/>
            </w:tcBorders>
            <w:shd w:val="clear" w:color="auto" w:fill="C0C0C0"/>
            <w:vAlign w:val="center"/>
          </w:tcPr>
          <w:p w14:paraId="7E9D2C26">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61</w:t>
            </w:r>
          </w:p>
        </w:tc>
        <w:tc>
          <w:tcPr>
            <w:tcW w:w="1005" w:type="dxa"/>
            <w:tcBorders>
              <w:bottom w:val="single" w:color="000000" w:sz="4" w:space="0"/>
              <w:right w:val="single" w:color="000000" w:sz="4" w:space="0"/>
            </w:tcBorders>
            <w:vAlign w:val="center"/>
          </w:tcPr>
          <w:p w14:paraId="62C936EA">
            <w:pPr>
              <w:snapToGrid w:val="0"/>
              <w:jc w:val="right"/>
              <w:rPr>
                <w:rFonts w:ascii="宋体" w:hAnsi="宋体" w:eastAsia="宋体" w:cs="宋体"/>
                <w:i w:val="0"/>
                <w:iCs w:val="0"/>
                <w:color w:val="auto"/>
                <w:sz w:val="20"/>
                <w:szCs w:val="20"/>
                <w:u w:val="none"/>
              </w:rPr>
            </w:pPr>
          </w:p>
        </w:tc>
        <w:tc>
          <w:tcPr>
            <w:tcW w:w="1330" w:type="dxa"/>
            <w:tcBorders>
              <w:bottom w:val="single" w:color="000000" w:sz="4" w:space="0"/>
              <w:right w:val="single" w:color="000000" w:sz="4" w:space="0"/>
            </w:tcBorders>
            <w:vAlign w:val="center"/>
          </w:tcPr>
          <w:p w14:paraId="2F91D0F9">
            <w:pPr>
              <w:snapToGrid w:val="0"/>
              <w:jc w:val="right"/>
              <w:rPr>
                <w:rFonts w:ascii="宋体" w:hAnsi="宋体" w:eastAsia="宋体" w:cs="宋体"/>
                <w:i w:val="0"/>
                <w:iCs w:val="0"/>
                <w:color w:val="auto"/>
                <w:sz w:val="20"/>
                <w:szCs w:val="20"/>
                <w:u w:val="none"/>
              </w:rPr>
            </w:pPr>
          </w:p>
        </w:tc>
      </w:tr>
      <w:tr w14:paraId="62C533EF">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54D616E3">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政府性基金预算财政拨款</w:t>
            </w:r>
          </w:p>
        </w:tc>
        <w:tc>
          <w:tcPr>
            <w:tcW w:w="525" w:type="dxa"/>
            <w:tcBorders>
              <w:bottom w:val="single" w:color="000000" w:sz="4" w:space="0"/>
              <w:right w:val="single" w:color="000000" w:sz="4" w:space="0"/>
            </w:tcBorders>
            <w:shd w:val="clear" w:color="auto" w:fill="C0C0C0"/>
            <w:vAlign w:val="center"/>
          </w:tcPr>
          <w:p w14:paraId="6AEED7B9">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w:t>
            </w:r>
          </w:p>
        </w:tc>
        <w:tc>
          <w:tcPr>
            <w:tcW w:w="1022" w:type="dxa"/>
            <w:tcBorders>
              <w:bottom w:val="single" w:color="000000" w:sz="4" w:space="0"/>
              <w:right w:val="single" w:color="000000" w:sz="4" w:space="0"/>
            </w:tcBorders>
            <w:vAlign w:val="center"/>
          </w:tcPr>
          <w:p w14:paraId="1F85E1E5">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173BCA7D">
            <w:pPr>
              <w:snapToGrid w:val="0"/>
              <w:jc w:val="left"/>
              <w:rPr>
                <w:rFonts w:ascii="宋体" w:hAnsi="宋体" w:eastAsia="宋体" w:cs="宋体"/>
                <w:i w:val="0"/>
                <w:iCs w:val="0"/>
                <w:color w:val="auto"/>
                <w:sz w:val="20"/>
                <w:szCs w:val="20"/>
                <w:u w:val="none"/>
              </w:rPr>
            </w:pPr>
          </w:p>
        </w:tc>
        <w:tc>
          <w:tcPr>
            <w:tcW w:w="517" w:type="dxa"/>
            <w:tcBorders>
              <w:bottom w:val="single" w:color="000000" w:sz="4" w:space="0"/>
              <w:right w:val="single" w:color="000000" w:sz="4" w:space="0"/>
            </w:tcBorders>
            <w:shd w:val="clear" w:color="auto" w:fill="C0C0C0"/>
            <w:vAlign w:val="center"/>
          </w:tcPr>
          <w:p w14:paraId="708F5273">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62</w:t>
            </w:r>
          </w:p>
        </w:tc>
        <w:tc>
          <w:tcPr>
            <w:tcW w:w="1005" w:type="dxa"/>
            <w:tcBorders>
              <w:bottom w:val="single" w:color="000000" w:sz="4" w:space="0"/>
              <w:right w:val="single" w:color="000000" w:sz="4" w:space="0"/>
            </w:tcBorders>
            <w:vAlign w:val="center"/>
          </w:tcPr>
          <w:p w14:paraId="2A49C210">
            <w:pPr>
              <w:snapToGrid w:val="0"/>
              <w:jc w:val="right"/>
              <w:rPr>
                <w:rFonts w:ascii="宋体" w:hAnsi="宋体" w:eastAsia="宋体" w:cs="宋体"/>
                <w:i w:val="0"/>
                <w:iCs w:val="0"/>
                <w:color w:val="auto"/>
                <w:sz w:val="20"/>
                <w:szCs w:val="20"/>
                <w:u w:val="none"/>
              </w:rPr>
            </w:pPr>
          </w:p>
        </w:tc>
        <w:tc>
          <w:tcPr>
            <w:tcW w:w="1330" w:type="dxa"/>
            <w:tcBorders>
              <w:bottom w:val="single" w:color="000000" w:sz="4" w:space="0"/>
              <w:right w:val="single" w:color="000000" w:sz="4" w:space="0"/>
            </w:tcBorders>
            <w:vAlign w:val="center"/>
          </w:tcPr>
          <w:p w14:paraId="7ED24DB0">
            <w:pPr>
              <w:snapToGrid w:val="0"/>
              <w:jc w:val="right"/>
              <w:rPr>
                <w:rFonts w:ascii="宋体" w:hAnsi="宋体" w:eastAsia="宋体" w:cs="宋体"/>
                <w:i w:val="0"/>
                <w:iCs w:val="0"/>
                <w:color w:val="auto"/>
                <w:sz w:val="20"/>
                <w:szCs w:val="20"/>
                <w:u w:val="none"/>
              </w:rPr>
            </w:pPr>
          </w:p>
        </w:tc>
      </w:tr>
      <w:tr w14:paraId="73C0A3F9">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5714DEF6">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国有资本经营预算财政拨款</w:t>
            </w:r>
          </w:p>
        </w:tc>
        <w:tc>
          <w:tcPr>
            <w:tcW w:w="525" w:type="dxa"/>
            <w:tcBorders>
              <w:bottom w:val="single" w:color="000000" w:sz="4" w:space="0"/>
              <w:right w:val="single" w:color="000000" w:sz="4" w:space="0"/>
            </w:tcBorders>
            <w:shd w:val="clear" w:color="auto" w:fill="C0C0C0"/>
            <w:vAlign w:val="center"/>
          </w:tcPr>
          <w:p w14:paraId="2274643C">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31</w:t>
            </w:r>
          </w:p>
        </w:tc>
        <w:tc>
          <w:tcPr>
            <w:tcW w:w="1022" w:type="dxa"/>
            <w:tcBorders>
              <w:bottom w:val="single" w:color="000000" w:sz="4" w:space="0"/>
              <w:right w:val="single" w:color="000000" w:sz="4" w:space="0"/>
            </w:tcBorders>
            <w:vAlign w:val="center"/>
          </w:tcPr>
          <w:p w14:paraId="42CD98E1">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7C62A834">
            <w:pPr>
              <w:snapToGrid w:val="0"/>
              <w:jc w:val="left"/>
              <w:rPr>
                <w:rFonts w:ascii="宋体" w:hAnsi="宋体" w:eastAsia="宋体" w:cs="宋体"/>
                <w:i w:val="0"/>
                <w:iCs w:val="0"/>
                <w:color w:val="auto"/>
                <w:sz w:val="22"/>
                <w:szCs w:val="22"/>
                <w:u w:val="none"/>
              </w:rPr>
            </w:pPr>
          </w:p>
        </w:tc>
        <w:tc>
          <w:tcPr>
            <w:tcW w:w="517" w:type="dxa"/>
            <w:tcBorders>
              <w:bottom w:val="single" w:color="000000" w:sz="4" w:space="0"/>
              <w:right w:val="single" w:color="000000" w:sz="4" w:space="0"/>
            </w:tcBorders>
            <w:shd w:val="clear" w:color="auto" w:fill="C0C0C0"/>
            <w:vAlign w:val="center"/>
          </w:tcPr>
          <w:p w14:paraId="58CA0488">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63</w:t>
            </w:r>
          </w:p>
        </w:tc>
        <w:tc>
          <w:tcPr>
            <w:tcW w:w="1005" w:type="dxa"/>
            <w:tcBorders>
              <w:bottom w:val="single" w:color="000000" w:sz="4" w:space="0"/>
              <w:right w:val="single" w:color="000000" w:sz="4" w:space="0"/>
            </w:tcBorders>
            <w:vAlign w:val="center"/>
          </w:tcPr>
          <w:p w14:paraId="4838AE05">
            <w:pPr>
              <w:snapToGrid w:val="0"/>
              <w:jc w:val="right"/>
              <w:rPr>
                <w:rFonts w:ascii="宋体" w:hAnsi="宋体" w:eastAsia="宋体" w:cs="宋体"/>
                <w:i w:val="0"/>
                <w:iCs w:val="0"/>
                <w:color w:val="auto"/>
                <w:sz w:val="22"/>
                <w:szCs w:val="22"/>
                <w:u w:val="none"/>
              </w:rPr>
            </w:pPr>
          </w:p>
        </w:tc>
        <w:tc>
          <w:tcPr>
            <w:tcW w:w="1330" w:type="dxa"/>
            <w:tcBorders>
              <w:bottom w:val="single" w:color="000000" w:sz="4" w:space="0"/>
              <w:right w:val="single" w:color="000000" w:sz="4" w:space="0"/>
            </w:tcBorders>
            <w:vAlign w:val="center"/>
          </w:tcPr>
          <w:p w14:paraId="622C8D8A">
            <w:pPr>
              <w:snapToGrid w:val="0"/>
              <w:jc w:val="right"/>
              <w:rPr>
                <w:rFonts w:ascii="宋体" w:hAnsi="宋体" w:eastAsia="宋体" w:cs="宋体"/>
                <w:i w:val="0"/>
                <w:iCs w:val="0"/>
                <w:color w:val="auto"/>
                <w:sz w:val="22"/>
                <w:szCs w:val="22"/>
                <w:u w:val="none"/>
              </w:rPr>
            </w:pPr>
          </w:p>
        </w:tc>
      </w:tr>
      <w:tr w14:paraId="28A93478">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69988F81">
            <w:pPr>
              <w:keepNext w:val="0"/>
              <w:keepLines w:val="0"/>
              <w:widowControl/>
              <w:jc w:val="center"/>
              <w:textAlignment w:val="center"/>
              <w:rPr>
                <w:rFonts w:ascii="宋体" w:hAnsi="宋体" w:eastAsia="宋体" w:cs="宋体"/>
                <w:b/>
                <w:bCs/>
                <w:i w:val="0"/>
                <w:iCs w:val="0"/>
                <w:color w:val="auto"/>
                <w:sz w:val="22"/>
                <w:szCs w:val="22"/>
                <w:u w:val="none"/>
              </w:rPr>
            </w:pPr>
            <w:r>
              <w:rPr>
                <w:rFonts w:ascii="宋体" w:hAnsi="宋体" w:cs="宋体"/>
                <w:b/>
                <w:i w:val="0"/>
                <w:iCs w:val="0"/>
                <w:color w:val="auto"/>
                <w:kern w:val="0"/>
                <w:sz w:val="22"/>
                <w:szCs w:val="22"/>
                <w:u w:val="none"/>
                <w:lang w:val="en-US" w:eastAsia="zh-CN" w:bidi="ar"/>
              </w:rPr>
              <w:t>总计</w:t>
            </w:r>
          </w:p>
        </w:tc>
        <w:tc>
          <w:tcPr>
            <w:tcW w:w="525" w:type="dxa"/>
            <w:tcBorders>
              <w:bottom w:val="single" w:color="000000" w:sz="4" w:space="0"/>
              <w:right w:val="single" w:color="000000" w:sz="4" w:space="0"/>
            </w:tcBorders>
            <w:shd w:val="clear" w:color="auto" w:fill="C0C0C0"/>
            <w:vAlign w:val="center"/>
          </w:tcPr>
          <w:p w14:paraId="24A01AE8">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32</w:t>
            </w:r>
          </w:p>
        </w:tc>
        <w:tc>
          <w:tcPr>
            <w:tcW w:w="1022" w:type="dxa"/>
            <w:tcBorders>
              <w:bottom w:val="single" w:color="000000" w:sz="4" w:space="0"/>
              <w:right w:val="single" w:color="000000" w:sz="4" w:space="0"/>
            </w:tcBorders>
            <w:vAlign w:val="center"/>
          </w:tcPr>
          <w:p w14:paraId="7B36D0C1">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147.83</w:t>
            </w:r>
          </w:p>
        </w:tc>
        <w:tc>
          <w:tcPr>
            <w:tcW w:w="2451" w:type="dxa"/>
            <w:tcBorders>
              <w:bottom w:val="single" w:color="000000" w:sz="4" w:space="0"/>
              <w:right w:val="single" w:color="000000" w:sz="4" w:space="0"/>
            </w:tcBorders>
            <w:shd w:val="clear" w:color="auto" w:fill="C0C0C0"/>
            <w:vAlign w:val="center"/>
          </w:tcPr>
          <w:p w14:paraId="1E8C078B">
            <w:pPr>
              <w:keepNext w:val="0"/>
              <w:keepLines w:val="0"/>
              <w:widowControl/>
              <w:jc w:val="center"/>
              <w:textAlignment w:val="center"/>
              <w:rPr>
                <w:rFonts w:ascii="宋体" w:hAnsi="宋体" w:eastAsia="宋体" w:cs="宋体"/>
                <w:b/>
                <w:bCs/>
                <w:i w:val="0"/>
                <w:iCs w:val="0"/>
                <w:color w:val="auto"/>
                <w:sz w:val="22"/>
                <w:szCs w:val="22"/>
                <w:u w:val="none"/>
              </w:rPr>
            </w:pPr>
            <w:r>
              <w:rPr>
                <w:rFonts w:ascii="宋体" w:hAnsi="宋体" w:cs="宋体"/>
                <w:b/>
                <w:i w:val="0"/>
                <w:iCs w:val="0"/>
                <w:color w:val="auto"/>
                <w:kern w:val="0"/>
                <w:sz w:val="22"/>
                <w:szCs w:val="22"/>
                <w:u w:val="none"/>
                <w:lang w:val="en-US" w:eastAsia="zh-CN" w:bidi="ar"/>
              </w:rPr>
              <w:t>总计</w:t>
            </w:r>
          </w:p>
        </w:tc>
        <w:tc>
          <w:tcPr>
            <w:tcW w:w="517" w:type="dxa"/>
            <w:tcBorders>
              <w:bottom w:val="single" w:color="000000" w:sz="4" w:space="0"/>
              <w:right w:val="single" w:color="000000" w:sz="4" w:space="0"/>
            </w:tcBorders>
            <w:shd w:val="clear" w:color="auto" w:fill="C0C0C0"/>
            <w:vAlign w:val="center"/>
          </w:tcPr>
          <w:p w14:paraId="27928144">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64</w:t>
            </w:r>
          </w:p>
        </w:tc>
        <w:tc>
          <w:tcPr>
            <w:tcW w:w="1005" w:type="dxa"/>
            <w:tcBorders>
              <w:bottom w:val="single" w:color="000000" w:sz="4" w:space="0"/>
              <w:right w:val="single" w:color="000000" w:sz="4" w:space="0"/>
            </w:tcBorders>
            <w:vAlign w:val="center"/>
          </w:tcPr>
          <w:p w14:paraId="2247724E">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147.83</w:t>
            </w:r>
          </w:p>
        </w:tc>
        <w:tc>
          <w:tcPr>
            <w:tcW w:w="1330" w:type="dxa"/>
            <w:tcBorders>
              <w:bottom w:val="single" w:color="000000" w:sz="4" w:space="0"/>
              <w:right w:val="single" w:color="000000" w:sz="4" w:space="0"/>
            </w:tcBorders>
            <w:vAlign w:val="center"/>
          </w:tcPr>
          <w:p w14:paraId="1820A04E">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147.83</w:t>
            </w:r>
          </w:p>
        </w:tc>
      </w:tr>
    </w:tbl>
    <w:p w14:paraId="01BE9880">
      <w:pPr>
        <w:widowControl w:val="0"/>
        <w:numPr>
          <w:ilvl w:val="0"/>
          <w:numId w:val="0"/>
        </w:numPr>
        <w:ind w:left="0" w:firstLine="0"/>
        <w:jc w:val="both"/>
        <w:rPr>
          <w:rFonts w:ascii="黑体" w:hAnsi="黑体" w:eastAsia="黑体" w:cs="黑体"/>
          <w:color w:val="auto"/>
          <w:sz w:val="32"/>
        </w:rPr>
      </w:pPr>
    </w:p>
    <w:p w14:paraId="5C13E40A">
      <w:pPr>
        <w:widowControl w:val="0"/>
        <w:numPr>
          <w:ilvl w:val="0"/>
          <w:numId w:val="0"/>
        </w:numPr>
        <w:ind w:left="0" w:firstLine="0"/>
        <w:jc w:val="both"/>
        <w:rPr>
          <w:rFonts w:ascii="黑体" w:hAnsi="黑体" w:eastAsia="黑体" w:cs="黑体"/>
          <w:color w:val="auto"/>
          <w:sz w:val="32"/>
        </w:rPr>
      </w:pPr>
    </w:p>
    <w:p w14:paraId="69BC56A9">
      <w:pPr>
        <w:widowControl w:val="0"/>
        <w:numPr>
          <w:ilvl w:val="0"/>
          <w:numId w:val="0"/>
        </w:numPr>
        <w:ind w:left="0" w:firstLine="0"/>
        <w:jc w:val="both"/>
        <w:rPr>
          <w:rFonts w:ascii="黑体" w:hAnsi="黑体" w:eastAsia="黑体" w:cs="黑体"/>
          <w:color w:val="auto"/>
          <w:sz w:val="32"/>
        </w:rPr>
      </w:pPr>
    </w:p>
    <w:p w14:paraId="74B8105B">
      <w:pPr>
        <w:widowControl w:val="0"/>
        <w:numPr>
          <w:ilvl w:val="0"/>
          <w:numId w:val="0"/>
        </w:numPr>
        <w:ind w:left="0" w:firstLine="0"/>
        <w:jc w:val="both"/>
        <w:rPr>
          <w:rFonts w:ascii="黑体" w:hAnsi="黑体" w:eastAsia="黑体" w:cs="黑体"/>
          <w:color w:val="auto"/>
          <w:sz w:val="32"/>
        </w:rPr>
      </w:pPr>
    </w:p>
    <w:p w14:paraId="5ADEF7CC">
      <w:pPr>
        <w:widowControl w:val="0"/>
        <w:numPr>
          <w:ilvl w:val="0"/>
          <w:numId w:val="0"/>
        </w:numPr>
        <w:ind w:left="0" w:firstLine="0"/>
        <w:jc w:val="both"/>
        <w:rPr>
          <w:rFonts w:ascii="黑体" w:hAnsi="黑体" w:eastAsia="黑体" w:cs="黑体"/>
          <w:color w:val="auto"/>
          <w:sz w:val="32"/>
        </w:rPr>
      </w:pPr>
    </w:p>
    <w:p w14:paraId="54BBE828">
      <w:pPr>
        <w:widowControl w:val="0"/>
        <w:numPr>
          <w:ilvl w:val="0"/>
          <w:numId w:val="0"/>
        </w:numPr>
        <w:ind w:left="0" w:firstLine="0"/>
        <w:jc w:val="both"/>
        <w:rPr>
          <w:rFonts w:ascii="黑体" w:hAnsi="黑体" w:eastAsia="黑体" w:cs="黑体"/>
          <w:color w:val="auto"/>
          <w:sz w:val="32"/>
        </w:rPr>
      </w:pPr>
    </w:p>
    <w:p w14:paraId="554A7EBA">
      <w:pPr>
        <w:rPr>
          <w:rFonts w:ascii="黑体" w:hAnsi="黑体" w:eastAsia="黑体" w:cs="黑体"/>
          <w:color w:val="auto"/>
          <w:sz w:val="32"/>
          <w:lang w:val="en-US" w:eastAsia="en-US"/>
        </w:rPr>
      </w:pPr>
    </w:p>
    <w:p w14:paraId="6C5974A4">
      <w:pPr>
        <w:numPr>
          <w:ilvl w:val="0"/>
          <w:numId w:val="2"/>
        </w:numPr>
        <w:ind w:left="0" w:firstLine="640"/>
        <w:rPr>
          <w:rFonts w:ascii="黑体" w:hAnsi="黑体" w:eastAsia="黑体" w:cs="黑体"/>
          <w:color w:val="auto"/>
          <w:sz w:val="32"/>
        </w:rPr>
      </w:pPr>
      <w:r>
        <w:rPr>
          <w:rFonts w:ascii="黑体" w:hAnsi="黑体" w:eastAsia="黑体" w:cs="黑体"/>
          <w:color w:val="auto"/>
          <w:sz w:val="32"/>
          <w:szCs w:val="32"/>
        </w:rPr>
        <w:t>一般公共预算财政拨款</w:t>
      </w:r>
      <w:r>
        <w:rPr>
          <w:rFonts w:ascii="黑体" w:hAnsi="黑体" w:eastAsia="黑体" w:cs="黑体"/>
          <w:color w:val="auto"/>
          <w:sz w:val="32"/>
          <w:szCs w:val="32"/>
          <w:lang w:val="en-US" w:eastAsia="zh-CN"/>
        </w:rPr>
        <w:t>收入</w:t>
      </w:r>
      <w:r>
        <w:rPr>
          <w:rFonts w:ascii="黑体" w:hAnsi="黑体" w:eastAsia="黑体" w:cs="黑体"/>
          <w:color w:val="auto"/>
          <w:sz w:val="32"/>
          <w:szCs w:val="32"/>
        </w:rPr>
        <w:t>支出决算表</w:t>
      </w:r>
    </w:p>
    <w:tbl>
      <w:tblPr>
        <w:tblStyle w:val="7"/>
        <w:tblW w:w="9675" w:type="dxa"/>
        <w:tblInd w:w="-168" w:type="dxa"/>
        <w:tblLayout w:type="fixed"/>
        <w:tblCellMar>
          <w:top w:w="0" w:type="dxa"/>
          <w:left w:w="108" w:type="dxa"/>
          <w:bottom w:w="0" w:type="dxa"/>
          <w:right w:w="108" w:type="dxa"/>
        </w:tblCellMar>
      </w:tblPr>
      <w:tblGrid>
        <w:gridCol w:w="1493"/>
        <w:gridCol w:w="495"/>
        <w:gridCol w:w="285"/>
        <w:gridCol w:w="2077"/>
        <w:gridCol w:w="893"/>
        <w:gridCol w:w="787"/>
        <w:gridCol w:w="878"/>
        <w:gridCol w:w="967"/>
        <w:gridCol w:w="930"/>
        <w:gridCol w:w="870"/>
      </w:tblGrid>
      <w:tr w14:paraId="74DD98E1">
        <w:tblPrEx>
          <w:tblCellMar>
            <w:top w:w="0" w:type="dxa"/>
            <w:left w:w="108" w:type="dxa"/>
            <w:bottom w:w="0" w:type="dxa"/>
            <w:right w:w="108" w:type="dxa"/>
          </w:tblCellMar>
        </w:tblPrEx>
        <w:trPr>
          <w:trHeight w:val="255" w:hRule="atLeast"/>
        </w:trPr>
        <w:tc>
          <w:tcPr>
            <w:tcW w:w="1493" w:type="dxa"/>
            <w:vAlign w:val="bottom"/>
          </w:tcPr>
          <w:p w14:paraId="0A3274E4">
            <w:pPr>
              <w:snapToGrid w:val="0"/>
              <w:rPr>
                <w:rFonts w:ascii="Arial" w:hAnsi="Arial" w:cs="Arial"/>
                <w:i w:val="0"/>
                <w:iCs w:val="0"/>
                <w:color w:val="auto"/>
                <w:sz w:val="20"/>
                <w:szCs w:val="20"/>
                <w:u w:val="none"/>
              </w:rPr>
            </w:pPr>
          </w:p>
        </w:tc>
        <w:tc>
          <w:tcPr>
            <w:tcW w:w="495" w:type="dxa"/>
            <w:vAlign w:val="bottom"/>
          </w:tcPr>
          <w:p w14:paraId="648CF695">
            <w:pPr>
              <w:snapToGrid w:val="0"/>
              <w:rPr>
                <w:rFonts w:ascii="Arial" w:hAnsi="Arial" w:cs="Arial"/>
                <w:i w:val="0"/>
                <w:iCs w:val="0"/>
                <w:color w:val="auto"/>
                <w:sz w:val="20"/>
                <w:szCs w:val="20"/>
                <w:u w:val="none"/>
              </w:rPr>
            </w:pPr>
          </w:p>
        </w:tc>
        <w:tc>
          <w:tcPr>
            <w:tcW w:w="285" w:type="dxa"/>
            <w:vAlign w:val="bottom"/>
          </w:tcPr>
          <w:p w14:paraId="66FE9029">
            <w:pPr>
              <w:snapToGrid w:val="0"/>
              <w:rPr>
                <w:rFonts w:ascii="Arial" w:hAnsi="Arial" w:cs="Arial"/>
                <w:i w:val="0"/>
                <w:iCs w:val="0"/>
                <w:color w:val="auto"/>
                <w:sz w:val="20"/>
                <w:szCs w:val="20"/>
                <w:u w:val="none"/>
              </w:rPr>
            </w:pPr>
          </w:p>
        </w:tc>
        <w:tc>
          <w:tcPr>
            <w:tcW w:w="2077" w:type="dxa"/>
            <w:vAlign w:val="bottom"/>
          </w:tcPr>
          <w:p w14:paraId="0DD82E50">
            <w:pPr>
              <w:snapToGrid w:val="0"/>
              <w:rPr>
                <w:rFonts w:ascii="Arial" w:hAnsi="Arial" w:cs="Arial"/>
                <w:i w:val="0"/>
                <w:iCs w:val="0"/>
                <w:color w:val="auto"/>
                <w:sz w:val="20"/>
                <w:szCs w:val="20"/>
                <w:u w:val="none"/>
              </w:rPr>
            </w:pPr>
          </w:p>
        </w:tc>
        <w:tc>
          <w:tcPr>
            <w:tcW w:w="893" w:type="dxa"/>
            <w:vAlign w:val="bottom"/>
          </w:tcPr>
          <w:p w14:paraId="5F4DF231">
            <w:pPr>
              <w:snapToGrid w:val="0"/>
              <w:rPr>
                <w:rFonts w:ascii="Arial" w:hAnsi="Arial" w:cs="Arial"/>
                <w:i w:val="0"/>
                <w:iCs w:val="0"/>
                <w:color w:val="auto"/>
                <w:sz w:val="20"/>
                <w:szCs w:val="20"/>
                <w:u w:val="none"/>
              </w:rPr>
            </w:pPr>
          </w:p>
        </w:tc>
        <w:tc>
          <w:tcPr>
            <w:tcW w:w="787" w:type="dxa"/>
            <w:vAlign w:val="bottom"/>
          </w:tcPr>
          <w:p w14:paraId="299F7E3C">
            <w:pPr>
              <w:snapToGrid w:val="0"/>
              <w:rPr>
                <w:rFonts w:ascii="Arial" w:hAnsi="Arial" w:cs="Arial"/>
                <w:i w:val="0"/>
                <w:iCs w:val="0"/>
                <w:color w:val="auto"/>
                <w:sz w:val="20"/>
                <w:szCs w:val="20"/>
                <w:u w:val="none"/>
              </w:rPr>
            </w:pPr>
          </w:p>
        </w:tc>
        <w:tc>
          <w:tcPr>
            <w:tcW w:w="878" w:type="dxa"/>
            <w:vAlign w:val="bottom"/>
          </w:tcPr>
          <w:p w14:paraId="1DD81C9F">
            <w:pPr>
              <w:snapToGrid w:val="0"/>
              <w:rPr>
                <w:rFonts w:ascii="Arial" w:hAnsi="Arial" w:cs="Arial"/>
                <w:i w:val="0"/>
                <w:iCs w:val="0"/>
                <w:color w:val="auto"/>
                <w:sz w:val="20"/>
                <w:szCs w:val="20"/>
                <w:u w:val="none"/>
              </w:rPr>
            </w:pPr>
          </w:p>
        </w:tc>
        <w:tc>
          <w:tcPr>
            <w:tcW w:w="2767" w:type="dxa"/>
            <w:gridSpan w:val="3"/>
            <w:vAlign w:val="bottom"/>
          </w:tcPr>
          <w:p w14:paraId="34C51E67">
            <w:pPr>
              <w:keepNext w:val="0"/>
              <w:keepLines w:val="0"/>
              <w:widowControl/>
              <w:jc w:val="right"/>
              <w:textAlignment w:val="bottom"/>
              <w:rPr>
                <w:rFonts w:ascii="宋体" w:hAnsi="宋体" w:eastAsia="宋体" w:cs="宋体"/>
                <w:i w:val="0"/>
                <w:iCs w:val="0"/>
                <w:color w:val="auto"/>
                <w:sz w:val="20"/>
                <w:szCs w:val="20"/>
                <w:u w:val="none"/>
              </w:rPr>
            </w:pPr>
            <w:r>
              <w:rPr>
                <w:rFonts w:ascii="宋体" w:hAnsi="宋体" w:cs="宋体"/>
                <w:i w:val="0"/>
                <w:iCs w:val="0"/>
                <w:color w:val="auto"/>
                <w:kern w:val="0"/>
                <w:sz w:val="20"/>
                <w:szCs w:val="20"/>
                <w:u w:val="none"/>
                <w:lang w:val="en-US" w:eastAsia="zh-CN" w:bidi="ar"/>
              </w:rPr>
              <w:t>财决批复</w:t>
            </w:r>
            <w:r>
              <w:rPr>
                <w:rFonts w:ascii="宋体" w:hAnsi="宋体" w:eastAsia="宋体" w:cs="宋体"/>
                <w:i w:val="0"/>
                <w:iCs w:val="0"/>
                <w:color w:val="auto"/>
                <w:kern w:val="0"/>
                <w:sz w:val="20"/>
                <w:szCs w:val="20"/>
                <w:u w:val="none"/>
                <w:lang w:val="en-US" w:eastAsia="zh-CN" w:bidi="ar"/>
              </w:rPr>
              <w:t>05</w:t>
            </w:r>
            <w:r>
              <w:rPr>
                <w:rFonts w:ascii="宋体" w:hAnsi="宋体" w:cs="宋体"/>
                <w:i w:val="0"/>
                <w:iCs w:val="0"/>
                <w:color w:val="auto"/>
                <w:kern w:val="0"/>
                <w:sz w:val="20"/>
                <w:szCs w:val="20"/>
                <w:u w:val="none"/>
                <w:lang w:val="en-US" w:eastAsia="zh-CN" w:bidi="ar"/>
              </w:rPr>
              <w:t>表</w:t>
            </w:r>
          </w:p>
        </w:tc>
      </w:tr>
      <w:tr w14:paraId="6DB0CF8C">
        <w:tblPrEx>
          <w:tblCellMar>
            <w:top w:w="0" w:type="dxa"/>
            <w:left w:w="108" w:type="dxa"/>
            <w:bottom w:w="0" w:type="dxa"/>
            <w:right w:w="108" w:type="dxa"/>
          </w:tblCellMar>
        </w:tblPrEx>
        <w:trPr>
          <w:trHeight w:val="255" w:hRule="atLeast"/>
        </w:trPr>
        <w:tc>
          <w:tcPr>
            <w:tcW w:w="4350" w:type="dxa"/>
            <w:gridSpan w:val="4"/>
            <w:vAlign w:val="bottom"/>
          </w:tcPr>
          <w:p w14:paraId="67DFCFCD">
            <w:pPr>
              <w:snapToGrid w:val="0"/>
              <w:rPr>
                <w:rFonts w:ascii="Arial" w:hAnsi="Arial" w:cs="Arial"/>
                <w:i w:val="0"/>
                <w:iCs w:val="0"/>
                <w:color w:val="auto"/>
                <w:sz w:val="20"/>
                <w:szCs w:val="20"/>
                <w:u w:val="none"/>
              </w:rPr>
            </w:pPr>
            <w:r>
              <w:rPr>
                <w:rFonts w:ascii="宋体" w:hAnsi="宋体" w:cs="宋体"/>
                <w:i w:val="0"/>
                <w:iCs w:val="0"/>
                <w:color w:val="auto"/>
                <w:kern w:val="0"/>
                <w:sz w:val="20"/>
                <w:szCs w:val="20"/>
                <w:u w:val="none"/>
                <w:lang w:val="en-US" w:eastAsia="zh-CN" w:bidi="ar"/>
              </w:rPr>
              <w:t>部门：德惠市政府罚没物资管理中心</w:t>
            </w:r>
          </w:p>
        </w:tc>
        <w:tc>
          <w:tcPr>
            <w:tcW w:w="893" w:type="dxa"/>
            <w:vAlign w:val="bottom"/>
          </w:tcPr>
          <w:p w14:paraId="4BCBBE45">
            <w:pPr>
              <w:snapToGrid w:val="0"/>
              <w:rPr>
                <w:rFonts w:ascii="Arial" w:hAnsi="Arial" w:cs="Arial"/>
                <w:i w:val="0"/>
                <w:iCs w:val="0"/>
                <w:color w:val="auto"/>
                <w:sz w:val="20"/>
                <w:szCs w:val="20"/>
                <w:u w:val="none"/>
              </w:rPr>
            </w:pPr>
          </w:p>
        </w:tc>
        <w:tc>
          <w:tcPr>
            <w:tcW w:w="787" w:type="dxa"/>
            <w:vAlign w:val="bottom"/>
          </w:tcPr>
          <w:p w14:paraId="057BE095">
            <w:pPr>
              <w:snapToGrid w:val="0"/>
              <w:rPr>
                <w:rFonts w:ascii="Arial" w:hAnsi="Arial" w:cs="Arial"/>
                <w:i w:val="0"/>
                <w:iCs w:val="0"/>
                <w:color w:val="auto"/>
                <w:sz w:val="20"/>
                <w:szCs w:val="20"/>
                <w:u w:val="none"/>
              </w:rPr>
            </w:pPr>
          </w:p>
        </w:tc>
        <w:tc>
          <w:tcPr>
            <w:tcW w:w="878" w:type="dxa"/>
            <w:vAlign w:val="bottom"/>
          </w:tcPr>
          <w:p w14:paraId="6CC6A85F">
            <w:pPr>
              <w:snapToGrid w:val="0"/>
              <w:rPr>
                <w:rFonts w:ascii="Arial" w:hAnsi="Arial" w:cs="Arial"/>
                <w:i w:val="0"/>
                <w:iCs w:val="0"/>
                <w:color w:val="auto"/>
                <w:sz w:val="20"/>
                <w:szCs w:val="20"/>
                <w:u w:val="none"/>
              </w:rPr>
            </w:pPr>
          </w:p>
        </w:tc>
        <w:tc>
          <w:tcPr>
            <w:tcW w:w="2767" w:type="dxa"/>
            <w:gridSpan w:val="3"/>
            <w:vAlign w:val="bottom"/>
          </w:tcPr>
          <w:p w14:paraId="78C7081E">
            <w:pPr>
              <w:keepNext w:val="0"/>
              <w:keepLines w:val="0"/>
              <w:widowControl/>
              <w:jc w:val="right"/>
              <w:textAlignment w:val="bottom"/>
              <w:rPr>
                <w:rFonts w:ascii="宋体" w:hAnsi="宋体" w:eastAsia="宋体" w:cs="宋体"/>
                <w:i w:val="0"/>
                <w:iCs w:val="0"/>
                <w:color w:val="auto"/>
                <w:sz w:val="20"/>
                <w:szCs w:val="20"/>
                <w:u w:val="none"/>
              </w:rPr>
            </w:pPr>
            <w:r>
              <w:rPr>
                <w:rFonts w:ascii="宋体" w:hAnsi="宋体" w:cs="宋体"/>
                <w:i w:val="0"/>
                <w:iCs w:val="0"/>
                <w:color w:val="auto"/>
                <w:kern w:val="0"/>
                <w:sz w:val="20"/>
                <w:szCs w:val="20"/>
                <w:u w:val="none"/>
                <w:lang w:val="en-US" w:eastAsia="zh-CN" w:bidi="ar"/>
              </w:rPr>
              <w:t>金额单位：万元</w:t>
            </w:r>
          </w:p>
        </w:tc>
      </w:tr>
      <w:tr w14:paraId="7D3776FC">
        <w:tblPrEx>
          <w:tblCellMar>
            <w:top w:w="0" w:type="dxa"/>
            <w:left w:w="108" w:type="dxa"/>
            <w:bottom w:w="0" w:type="dxa"/>
            <w:right w:w="108" w:type="dxa"/>
          </w:tblCellMar>
        </w:tblPrEx>
        <w:trPr>
          <w:trHeight w:val="308" w:hRule="atLeast"/>
        </w:trPr>
        <w:tc>
          <w:tcPr>
            <w:tcW w:w="2273" w:type="dxa"/>
            <w:gridSpan w:val="3"/>
            <w:vMerge w:val="restart"/>
            <w:tcBorders>
              <w:top w:val="single" w:color="000000" w:sz="4" w:space="0"/>
              <w:left w:val="single" w:color="000000" w:sz="4" w:space="0"/>
              <w:bottom w:val="single" w:color="000000" w:sz="4" w:space="0"/>
              <w:right w:val="single" w:color="000000" w:sz="4" w:space="0"/>
            </w:tcBorders>
            <w:shd w:val="clear" w:color="auto" w:fill="C0C0C0"/>
            <w:vAlign w:val="center"/>
          </w:tcPr>
          <w:p w14:paraId="2038E882">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科目代码</w:t>
            </w:r>
          </w:p>
        </w:tc>
        <w:tc>
          <w:tcPr>
            <w:tcW w:w="2077" w:type="dxa"/>
            <w:vMerge w:val="restart"/>
            <w:tcBorders>
              <w:top w:val="single" w:color="000000" w:sz="4" w:space="0"/>
              <w:bottom w:val="single" w:color="000000" w:sz="4" w:space="0"/>
              <w:right w:val="single" w:color="000000" w:sz="4" w:space="0"/>
            </w:tcBorders>
            <w:shd w:val="clear" w:color="auto" w:fill="C0C0C0"/>
            <w:vAlign w:val="center"/>
          </w:tcPr>
          <w:p w14:paraId="413C878E">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科目名称</w:t>
            </w:r>
          </w:p>
        </w:tc>
        <w:tc>
          <w:tcPr>
            <w:tcW w:w="2558" w:type="dxa"/>
            <w:gridSpan w:val="3"/>
            <w:tcBorders>
              <w:top w:val="single" w:color="000000" w:sz="4" w:space="0"/>
              <w:bottom w:val="single" w:color="000000" w:sz="4" w:space="0"/>
              <w:right w:val="single" w:color="000000" w:sz="4" w:space="0"/>
            </w:tcBorders>
            <w:shd w:val="clear" w:color="auto" w:fill="C0C0C0"/>
            <w:vAlign w:val="center"/>
          </w:tcPr>
          <w:p w14:paraId="064C3B9B">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本年收入</w:t>
            </w:r>
          </w:p>
        </w:tc>
        <w:tc>
          <w:tcPr>
            <w:tcW w:w="2767" w:type="dxa"/>
            <w:gridSpan w:val="3"/>
            <w:tcBorders>
              <w:top w:val="single" w:color="000000" w:sz="4" w:space="0"/>
              <w:bottom w:val="single" w:color="000000" w:sz="4" w:space="0"/>
              <w:right w:val="single" w:color="000000" w:sz="4" w:space="0"/>
            </w:tcBorders>
            <w:shd w:val="clear" w:color="auto" w:fill="C0C0C0"/>
            <w:vAlign w:val="center"/>
          </w:tcPr>
          <w:p w14:paraId="5841D6D4">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本年支出</w:t>
            </w:r>
          </w:p>
        </w:tc>
      </w:tr>
      <w:tr w14:paraId="6F42D75B">
        <w:tblPrEx>
          <w:tblCellMar>
            <w:top w:w="0" w:type="dxa"/>
            <w:left w:w="108" w:type="dxa"/>
            <w:bottom w:w="0" w:type="dxa"/>
            <w:right w:w="108" w:type="dxa"/>
          </w:tblCellMar>
        </w:tblPrEx>
        <w:trPr>
          <w:trHeight w:val="308" w:hRule="atLeast"/>
        </w:trPr>
        <w:tc>
          <w:tcPr>
            <w:tcW w:w="2273" w:type="dxa"/>
            <w:gridSpan w:val="3"/>
            <w:vMerge w:val="continue"/>
            <w:tcBorders>
              <w:top w:val="single" w:color="000000" w:sz="4" w:space="0"/>
              <w:left w:val="single" w:color="000000" w:sz="4" w:space="0"/>
              <w:bottom w:val="single" w:color="000000" w:sz="4" w:space="0"/>
              <w:right w:val="single" w:color="000000" w:sz="4" w:space="0"/>
            </w:tcBorders>
            <w:shd w:val="clear" w:color="auto" w:fill="C0C0C0"/>
            <w:vAlign w:val="center"/>
          </w:tcPr>
          <w:p w14:paraId="6F817160">
            <w:pPr>
              <w:snapToGrid w:val="0"/>
              <w:jc w:val="center"/>
              <w:rPr>
                <w:rFonts w:ascii="宋体" w:hAnsi="宋体" w:eastAsia="宋体" w:cs="宋体"/>
                <w:i w:val="0"/>
                <w:iCs w:val="0"/>
                <w:color w:val="auto"/>
                <w:sz w:val="22"/>
                <w:szCs w:val="22"/>
                <w:u w:val="none"/>
              </w:rPr>
            </w:pPr>
          </w:p>
        </w:tc>
        <w:tc>
          <w:tcPr>
            <w:tcW w:w="2077" w:type="dxa"/>
            <w:vMerge w:val="continue"/>
            <w:tcBorders>
              <w:top w:val="single" w:color="000000" w:sz="4" w:space="0"/>
              <w:bottom w:val="single" w:color="000000" w:sz="4" w:space="0"/>
              <w:right w:val="single" w:color="000000" w:sz="4" w:space="0"/>
            </w:tcBorders>
            <w:shd w:val="clear" w:color="auto" w:fill="C0C0C0"/>
            <w:vAlign w:val="center"/>
          </w:tcPr>
          <w:p w14:paraId="196FC349">
            <w:pPr>
              <w:snapToGrid w:val="0"/>
              <w:jc w:val="center"/>
              <w:rPr>
                <w:rFonts w:ascii="宋体" w:hAnsi="宋体" w:eastAsia="宋体" w:cs="宋体"/>
                <w:i w:val="0"/>
                <w:iCs w:val="0"/>
                <w:color w:val="auto"/>
                <w:sz w:val="22"/>
                <w:szCs w:val="22"/>
                <w:u w:val="none"/>
              </w:rPr>
            </w:pPr>
          </w:p>
        </w:tc>
        <w:tc>
          <w:tcPr>
            <w:tcW w:w="893" w:type="dxa"/>
            <w:vMerge w:val="restart"/>
            <w:tcBorders>
              <w:bottom w:val="single" w:color="000000" w:sz="4" w:space="0"/>
              <w:right w:val="single" w:color="000000" w:sz="4" w:space="0"/>
            </w:tcBorders>
            <w:shd w:val="clear" w:color="auto" w:fill="C0C0C0"/>
            <w:vAlign w:val="center"/>
          </w:tcPr>
          <w:p w14:paraId="1528804A">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合计</w:t>
            </w:r>
          </w:p>
        </w:tc>
        <w:tc>
          <w:tcPr>
            <w:tcW w:w="787" w:type="dxa"/>
            <w:vMerge w:val="restart"/>
            <w:tcBorders>
              <w:bottom w:val="single" w:color="000000" w:sz="4" w:space="0"/>
              <w:right w:val="single" w:color="000000" w:sz="4" w:space="0"/>
            </w:tcBorders>
            <w:shd w:val="clear" w:color="auto" w:fill="C0C0C0"/>
            <w:vAlign w:val="center"/>
          </w:tcPr>
          <w:p w14:paraId="4C15648E">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基本支出</w:t>
            </w:r>
          </w:p>
        </w:tc>
        <w:tc>
          <w:tcPr>
            <w:tcW w:w="878" w:type="dxa"/>
            <w:vMerge w:val="restart"/>
            <w:tcBorders>
              <w:bottom w:val="single" w:color="000000" w:sz="4" w:space="0"/>
              <w:right w:val="single" w:color="000000" w:sz="4" w:space="0"/>
            </w:tcBorders>
            <w:shd w:val="clear" w:color="auto" w:fill="C0C0C0"/>
            <w:vAlign w:val="center"/>
          </w:tcPr>
          <w:p w14:paraId="19EE485F">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项目支出</w:t>
            </w:r>
          </w:p>
        </w:tc>
        <w:tc>
          <w:tcPr>
            <w:tcW w:w="967" w:type="dxa"/>
            <w:vMerge w:val="restart"/>
            <w:tcBorders>
              <w:bottom w:val="single" w:color="000000" w:sz="4" w:space="0"/>
              <w:right w:val="single" w:color="000000" w:sz="4" w:space="0"/>
            </w:tcBorders>
            <w:shd w:val="clear" w:color="auto" w:fill="C0C0C0"/>
            <w:vAlign w:val="center"/>
          </w:tcPr>
          <w:p w14:paraId="282A7A2B">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合计</w:t>
            </w:r>
          </w:p>
        </w:tc>
        <w:tc>
          <w:tcPr>
            <w:tcW w:w="930" w:type="dxa"/>
            <w:vMerge w:val="restart"/>
            <w:tcBorders>
              <w:bottom w:val="single" w:color="000000" w:sz="4" w:space="0"/>
              <w:right w:val="single" w:color="000000" w:sz="4" w:space="0"/>
            </w:tcBorders>
            <w:shd w:val="clear" w:color="auto" w:fill="C0C0C0"/>
            <w:vAlign w:val="center"/>
          </w:tcPr>
          <w:p w14:paraId="52C8AD0C">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基本支出</w:t>
            </w:r>
          </w:p>
        </w:tc>
        <w:tc>
          <w:tcPr>
            <w:tcW w:w="870" w:type="dxa"/>
            <w:vMerge w:val="restart"/>
            <w:tcBorders>
              <w:bottom w:val="single" w:color="000000" w:sz="4" w:space="0"/>
              <w:right w:val="single" w:color="000000" w:sz="4" w:space="0"/>
            </w:tcBorders>
            <w:shd w:val="clear" w:color="auto" w:fill="C0C0C0"/>
            <w:vAlign w:val="center"/>
          </w:tcPr>
          <w:p w14:paraId="7ED35D86">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项目支出</w:t>
            </w:r>
          </w:p>
        </w:tc>
      </w:tr>
      <w:tr w14:paraId="658C797F">
        <w:tblPrEx>
          <w:tblCellMar>
            <w:top w:w="0" w:type="dxa"/>
            <w:left w:w="108" w:type="dxa"/>
            <w:bottom w:w="0" w:type="dxa"/>
            <w:right w:w="108" w:type="dxa"/>
          </w:tblCellMar>
        </w:tblPrEx>
        <w:trPr>
          <w:trHeight w:val="277" w:hRule="atLeast"/>
        </w:trPr>
        <w:tc>
          <w:tcPr>
            <w:tcW w:w="2273" w:type="dxa"/>
            <w:gridSpan w:val="3"/>
            <w:vMerge w:val="continue"/>
            <w:tcBorders>
              <w:top w:val="single" w:color="000000" w:sz="4" w:space="0"/>
              <w:left w:val="single" w:color="000000" w:sz="4" w:space="0"/>
              <w:bottom w:val="single" w:color="000000" w:sz="4" w:space="0"/>
              <w:right w:val="single" w:color="000000" w:sz="4" w:space="0"/>
            </w:tcBorders>
            <w:shd w:val="clear" w:color="auto" w:fill="C0C0C0"/>
            <w:vAlign w:val="center"/>
          </w:tcPr>
          <w:p w14:paraId="34156FA0">
            <w:pPr>
              <w:snapToGrid w:val="0"/>
              <w:jc w:val="center"/>
              <w:rPr>
                <w:rFonts w:ascii="宋体" w:hAnsi="宋体" w:eastAsia="宋体" w:cs="宋体"/>
                <w:i w:val="0"/>
                <w:iCs w:val="0"/>
                <w:color w:val="auto"/>
                <w:sz w:val="22"/>
                <w:szCs w:val="22"/>
                <w:u w:val="none"/>
              </w:rPr>
            </w:pPr>
          </w:p>
        </w:tc>
        <w:tc>
          <w:tcPr>
            <w:tcW w:w="2077" w:type="dxa"/>
            <w:vMerge w:val="continue"/>
            <w:tcBorders>
              <w:top w:val="single" w:color="000000" w:sz="4" w:space="0"/>
              <w:bottom w:val="single" w:color="000000" w:sz="4" w:space="0"/>
              <w:right w:val="single" w:color="000000" w:sz="4" w:space="0"/>
            </w:tcBorders>
            <w:shd w:val="clear" w:color="auto" w:fill="C0C0C0"/>
            <w:vAlign w:val="center"/>
          </w:tcPr>
          <w:p w14:paraId="38DB428A">
            <w:pPr>
              <w:snapToGrid w:val="0"/>
              <w:jc w:val="center"/>
              <w:rPr>
                <w:rFonts w:ascii="宋体" w:hAnsi="宋体" w:eastAsia="宋体" w:cs="宋体"/>
                <w:i w:val="0"/>
                <w:iCs w:val="0"/>
                <w:color w:val="auto"/>
                <w:sz w:val="22"/>
                <w:szCs w:val="22"/>
                <w:u w:val="none"/>
              </w:rPr>
            </w:pPr>
          </w:p>
        </w:tc>
        <w:tc>
          <w:tcPr>
            <w:tcW w:w="893" w:type="dxa"/>
            <w:vMerge w:val="continue"/>
            <w:tcBorders>
              <w:bottom w:val="single" w:color="000000" w:sz="4" w:space="0"/>
              <w:right w:val="single" w:color="000000" w:sz="4" w:space="0"/>
            </w:tcBorders>
            <w:shd w:val="clear" w:color="auto" w:fill="C0C0C0"/>
            <w:vAlign w:val="center"/>
          </w:tcPr>
          <w:p w14:paraId="2C9BC050">
            <w:pPr>
              <w:snapToGrid w:val="0"/>
              <w:jc w:val="center"/>
              <w:rPr>
                <w:rFonts w:ascii="宋体" w:hAnsi="宋体" w:eastAsia="宋体" w:cs="宋体"/>
                <w:i w:val="0"/>
                <w:iCs w:val="0"/>
                <w:color w:val="auto"/>
                <w:sz w:val="22"/>
                <w:szCs w:val="22"/>
                <w:u w:val="none"/>
              </w:rPr>
            </w:pPr>
          </w:p>
        </w:tc>
        <w:tc>
          <w:tcPr>
            <w:tcW w:w="787" w:type="dxa"/>
            <w:vMerge w:val="continue"/>
            <w:tcBorders>
              <w:bottom w:val="single" w:color="000000" w:sz="4" w:space="0"/>
              <w:right w:val="single" w:color="000000" w:sz="4" w:space="0"/>
            </w:tcBorders>
            <w:shd w:val="clear" w:color="auto" w:fill="C0C0C0"/>
            <w:vAlign w:val="center"/>
          </w:tcPr>
          <w:p w14:paraId="35302452">
            <w:pPr>
              <w:snapToGrid w:val="0"/>
              <w:jc w:val="center"/>
              <w:rPr>
                <w:rFonts w:ascii="宋体" w:hAnsi="宋体" w:eastAsia="宋体" w:cs="宋体"/>
                <w:i w:val="0"/>
                <w:iCs w:val="0"/>
                <w:color w:val="auto"/>
                <w:sz w:val="22"/>
                <w:szCs w:val="22"/>
                <w:u w:val="none"/>
              </w:rPr>
            </w:pPr>
          </w:p>
        </w:tc>
        <w:tc>
          <w:tcPr>
            <w:tcW w:w="878" w:type="dxa"/>
            <w:vMerge w:val="continue"/>
            <w:tcBorders>
              <w:bottom w:val="single" w:color="000000" w:sz="4" w:space="0"/>
              <w:right w:val="single" w:color="000000" w:sz="4" w:space="0"/>
            </w:tcBorders>
            <w:shd w:val="clear" w:color="auto" w:fill="C0C0C0"/>
            <w:vAlign w:val="center"/>
          </w:tcPr>
          <w:p w14:paraId="7734E6DD">
            <w:pPr>
              <w:snapToGrid w:val="0"/>
              <w:jc w:val="center"/>
              <w:rPr>
                <w:rFonts w:ascii="宋体" w:hAnsi="宋体" w:eastAsia="宋体" w:cs="宋体"/>
                <w:i w:val="0"/>
                <w:iCs w:val="0"/>
                <w:color w:val="auto"/>
                <w:sz w:val="22"/>
                <w:szCs w:val="22"/>
                <w:u w:val="none"/>
              </w:rPr>
            </w:pPr>
          </w:p>
        </w:tc>
        <w:tc>
          <w:tcPr>
            <w:tcW w:w="967" w:type="dxa"/>
            <w:vMerge w:val="continue"/>
            <w:tcBorders>
              <w:bottom w:val="single" w:color="000000" w:sz="4" w:space="0"/>
              <w:right w:val="single" w:color="000000" w:sz="4" w:space="0"/>
            </w:tcBorders>
            <w:shd w:val="clear" w:color="auto" w:fill="C0C0C0"/>
            <w:vAlign w:val="center"/>
          </w:tcPr>
          <w:p w14:paraId="24AE7AF8">
            <w:pPr>
              <w:snapToGrid w:val="0"/>
              <w:jc w:val="center"/>
              <w:rPr>
                <w:rFonts w:ascii="宋体" w:hAnsi="宋体" w:eastAsia="宋体" w:cs="宋体"/>
                <w:i w:val="0"/>
                <w:iCs w:val="0"/>
                <w:color w:val="auto"/>
                <w:sz w:val="22"/>
                <w:szCs w:val="22"/>
                <w:u w:val="none"/>
              </w:rPr>
            </w:pPr>
          </w:p>
        </w:tc>
        <w:tc>
          <w:tcPr>
            <w:tcW w:w="930" w:type="dxa"/>
            <w:vMerge w:val="continue"/>
            <w:tcBorders>
              <w:bottom w:val="single" w:color="000000" w:sz="4" w:space="0"/>
              <w:right w:val="single" w:color="000000" w:sz="4" w:space="0"/>
            </w:tcBorders>
            <w:shd w:val="clear" w:color="auto" w:fill="C0C0C0"/>
            <w:vAlign w:val="center"/>
          </w:tcPr>
          <w:p w14:paraId="50363CF7">
            <w:pPr>
              <w:snapToGrid w:val="0"/>
              <w:jc w:val="center"/>
              <w:rPr>
                <w:rFonts w:ascii="宋体" w:hAnsi="宋体" w:eastAsia="宋体" w:cs="宋体"/>
                <w:i w:val="0"/>
                <w:iCs w:val="0"/>
                <w:color w:val="auto"/>
                <w:sz w:val="22"/>
                <w:szCs w:val="22"/>
                <w:u w:val="none"/>
              </w:rPr>
            </w:pPr>
          </w:p>
        </w:tc>
        <w:tc>
          <w:tcPr>
            <w:tcW w:w="870" w:type="dxa"/>
            <w:vMerge w:val="continue"/>
            <w:tcBorders>
              <w:bottom w:val="single" w:color="000000" w:sz="4" w:space="0"/>
              <w:right w:val="single" w:color="000000" w:sz="4" w:space="0"/>
            </w:tcBorders>
            <w:shd w:val="clear" w:color="auto" w:fill="C0C0C0"/>
            <w:vAlign w:val="center"/>
          </w:tcPr>
          <w:p w14:paraId="5385DAFF">
            <w:pPr>
              <w:snapToGrid w:val="0"/>
              <w:jc w:val="center"/>
              <w:rPr>
                <w:rFonts w:ascii="宋体" w:hAnsi="宋体" w:eastAsia="宋体" w:cs="宋体"/>
                <w:i w:val="0"/>
                <w:iCs w:val="0"/>
                <w:color w:val="auto"/>
                <w:sz w:val="22"/>
                <w:szCs w:val="22"/>
                <w:u w:val="none"/>
              </w:rPr>
            </w:pPr>
          </w:p>
        </w:tc>
      </w:tr>
      <w:tr w14:paraId="15A34769">
        <w:tblPrEx>
          <w:tblCellMar>
            <w:top w:w="0" w:type="dxa"/>
            <w:left w:w="108" w:type="dxa"/>
            <w:bottom w:w="0" w:type="dxa"/>
            <w:right w:w="108" w:type="dxa"/>
          </w:tblCellMar>
        </w:tblPrEx>
        <w:trPr>
          <w:trHeight w:val="615" w:hRule="atLeast"/>
        </w:trPr>
        <w:tc>
          <w:tcPr>
            <w:tcW w:w="2273" w:type="dxa"/>
            <w:gridSpan w:val="3"/>
            <w:vMerge w:val="continue"/>
            <w:tcBorders>
              <w:top w:val="single" w:color="000000" w:sz="4" w:space="0"/>
              <w:left w:val="single" w:color="000000" w:sz="4" w:space="0"/>
              <w:bottom w:val="single" w:color="000000" w:sz="4" w:space="0"/>
              <w:right w:val="single" w:color="000000" w:sz="4" w:space="0"/>
            </w:tcBorders>
            <w:shd w:val="clear" w:color="auto" w:fill="C0C0C0"/>
            <w:vAlign w:val="center"/>
          </w:tcPr>
          <w:p w14:paraId="52DDFD96">
            <w:pPr>
              <w:snapToGrid w:val="0"/>
              <w:jc w:val="center"/>
              <w:rPr>
                <w:rFonts w:ascii="宋体" w:hAnsi="宋体" w:eastAsia="宋体" w:cs="宋体"/>
                <w:i w:val="0"/>
                <w:iCs w:val="0"/>
                <w:color w:val="auto"/>
                <w:sz w:val="22"/>
                <w:szCs w:val="22"/>
                <w:u w:val="none"/>
              </w:rPr>
            </w:pPr>
          </w:p>
        </w:tc>
        <w:tc>
          <w:tcPr>
            <w:tcW w:w="2077" w:type="dxa"/>
            <w:vMerge w:val="continue"/>
            <w:tcBorders>
              <w:top w:val="single" w:color="000000" w:sz="4" w:space="0"/>
              <w:bottom w:val="single" w:color="000000" w:sz="4" w:space="0"/>
              <w:right w:val="single" w:color="000000" w:sz="4" w:space="0"/>
            </w:tcBorders>
            <w:shd w:val="clear" w:color="auto" w:fill="C0C0C0"/>
            <w:vAlign w:val="center"/>
          </w:tcPr>
          <w:p w14:paraId="757B0614">
            <w:pPr>
              <w:snapToGrid w:val="0"/>
              <w:jc w:val="center"/>
              <w:rPr>
                <w:rFonts w:ascii="宋体" w:hAnsi="宋体" w:eastAsia="宋体" w:cs="宋体"/>
                <w:i w:val="0"/>
                <w:iCs w:val="0"/>
                <w:color w:val="auto"/>
                <w:sz w:val="22"/>
                <w:szCs w:val="22"/>
                <w:u w:val="none"/>
              </w:rPr>
            </w:pPr>
          </w:p>
        </w:tc>
        <w:tc>
          <w:tcPr>
            <w:tcW w:w="893" w:type="dxa"/>
            <w:vMerge w:val="continue"/>
            <w:tcBorders>
              <w:bottom w:val="single" w:color="000000" w:sz="4" w:space="0"/>
              <w:right w:val="single" w:color="000000" w:sz="4" w:space="0"/>
            </w:tcBorders>
            <w:shd w:val="clear" w:color="auto" w:fill="C0C0C0"/>
            <w:vAlign w:val="center"/>
          </w:tcPr>
          <w:p w14:paraId="50D033AD">
            <w:pPr>
              <w:snapToGrid w:val="0"/>
              <w:jc w:val="center"/>
              <w:rPr>
                <w:rFonts w:ascii="宋体" w:hAnsi="宋体" w:eastAsia="宋体" w:cs="宋体"/>
                <w:i w:val="0"/>
                <w:iCs w:val="0"/>
                <w:color w:val="auto"/>
                <w:sz w:val="22"/>
                <w:szCs w:val="22"/>
                <w:u w:val="none"/>
              </w:rPr>
            </w:pPr>
          </w:p>
        </w:tc>
        <w:tc>
          <w:tcPr>
            <w:tcW w:w="787" w:type="dxa"/>
            <w:vMerge w:val="continue"/>
            <w:tcBorders>
              <w:bottom w:val="single" w:color="000000" w:sz="4" w:space="0"/>
              <w:right w:val="single" w:color="000000" w:sz="4" w:space="0"/>
            </w:tcBorders>
            <w:shd w:val="clear" w:color="auto" w:fill="C0C0C0"/>
            <w:vAlign w:val="center"/>
          </w:tcPr>
          <w:p w14:paraId="074BE0C2">
            <w:pPr>
              <w:snapToGrid w:val="0"/>
              <w:jc w:val="center"/>
              <w:rPr>
                <w:rFonts w:ascii="宋体" w:hAnsi="宋体" w:eastAsia="宋体" w:cs="宋体"/>
                <w:i w:val="0"/>
                <w:iCs w:val="0"/>
                <w:color w:val="auto"/>
                <w:sz w:val="22"/>
                <w:szCs w:val="22"/>
                <w:u w:val="none"/>
              </w:rPr>
            </w:pPr>
          </w:p>
        </w:tc>
        <w:tc>
          <w:tcPr>
            <w:tcW w:w="878" w:type="dxa"/>
            <w:vMerge w:val="continue"/>
            <w:tcBorders>
              <w:bottom w:val="single" w:color="000000" w:sz="4" w:space="0"/>
              <w:right w:val="single" w:color="000000" w:sz="4" w:space="0"/>
            </w:tcBorders>
            <w:shd w:val="clear" w:color="auto" w:fill="C0C0C0"/>
            <w:vAlign w:val="center"/>
          </w:tcPr>
          <w:p w14:paraId="6EDE939B">
            <w:pPr>
              <w:snapToGrid w:val="0"/>
              <w:jc w:val="center"/>
              <w:rPr>
                <w:rFonts w:ascii="宋体" w:hAnsi="宋体" w:eastAsia="宋体" w:cs="宋体"/>
                <w:i w:val="0"/>
                <w:iCs w:val="0"/>
                <w:color w:val="auto"/>
                <w:sz w:val="22"/>
                <w:szCs w:val="22"/>
                <w:u w:val="none"/>
              </w:rPr>
            </w:pPr>
          </w:p>
        </w:tc>
        <w:tc>
          <w:tcPr>
            <w:tcW w:w="967" w:type="dxa"/>
            <w:vMerge w:val="continue"/>
            <w:tcBorders>
              <w:bottom w:val="single" w:color="000000" w:sz="4" w:space="0"/>
              <w:right w:val="single" w:color="000000" w:sz="4" w:space="0"/>
            </w:tcBorders>
            <w:shd w:val="clear" w:color="auto" w:fill="C0C0C0"/>
            <w:vAlign w:val="center"/>
          </w:tcPr>
          <w:p w14:paraId="11783F4F">
            <w:pPr>
              <w:snapToGrid w:val="0"/>
              <w:jc w:val="center"/>
              <w:rPr>
                <w:rFonts w:ascii="宋体" w:hAnsi="宋体" w:eastAsia="宋体" w:cs="宋体"/>
                <w:i w:val="0"/>
                <w:iCs w:val="0"/>
                <w:color w:val="auto"/>
                <w:sz w:val="22"/>
                <w:szCs w:val="22"/>
                <w:u w:val="none"/>
              </w:rPr>
            </w:pPr>
          </w:p>
        </w:tc>
        <w:tc>
          <w:tcPr>
            <w:tcW w:w="930" w:type="dxa"/>
            <w:vMerge w:val="continue"/>
            <w:tcBorders>
              <w:bottom w:val="single" w:color="000000" w:sz="4" w:space="0"/>
              <w:right w:val="single" w:color="000000" w:sz="4" w:space="0"/>
            </w:tcBorders>
            <w:shd w:val="clear" w:color="auto" w:fill="C0C0C0"/>
            <w:vAlign w:val="center"/>
          </w:tcPr>
          <w:p w14:paraId="45648DBC">
            <w:pPr>
              <w:snapToGrid w:val="0"/>
              <w:jc w:val="center"/>
              <w:rPr>
                <w:rFonts w:ascii="宋体" w:hAnsi="宋体" w:eastAsia="宋体" w:cs="宋体"/>
                <w:i w:val="0"/>
                <w:iCs w:val="0"/>
                <w:color w:val="auto"/>
                <w:sz w:val="22"/>
                <w:szCs w:val="22"/>
                <w:u w:val="none"/>
              </w:rPr>
            </w:pPr>
          </w:p>
        </w:tc>
        <w:tc>
          <w:tcPr>
            <w:tcW w:w="870" w:type="dxa"/>
            <w:vMerge w:val="continue"/>
            <w:tcBorders>
              <w:bottom w:val="single" w:color="000000" w:sz="4" w:space="0"/>
              <w:right w:val="single" w:color="000000" w:sz="4" w:space="0"/>
            </w:tcBorders>
            <w:shd w:val="clear" w:color="auto" w:fill="C0C0C0"/>
            <w:vAlign w:val="center"/>
          </w:tcPr>
          <w:p w14:paraId="3FB66232">
            <w:pPr>
              <w:snapToGrid w:val="0"/>
              <w:jc w:val="center"/>
              <w:rPr>
                <w:rFonts w:ascii="宋体" w:hAnsi="宋体" w:eastAsia="宋体" w:cs="宋体"/>
                <w:i w:val="0"/>
                <w:iCs w:val="0"/>
                <w:color w:val="auto"/>
                <w:sz w:val="22"/>
                <w:szCs w:val="22"/>
                <w:u w:val="none"/>
              </w:rPr>
            </w:pPr>
          </w:p>
        </w:tc>
      </w:tr>
      <w:tr w14:paraId="22F13933">
        <w:tblPrEx>
          <w:tblCellMar>
            <w:top w:w="0" w:type="dxa"/>
            <w:left w:w="108" w:type="dxa"/>
            <w:bottom w:w="0" w:type="dxa"/>
            <w:right w:w="108" w:type="dxa"/>
          </w:tblCellMar>
        </w:tblPrEx>
        <w:trPr>
          <w:trHeight w:val="308" w:hRule="atLeast"/>
        </w:trPr>
        <w:tc>
          <w:tcPr>
            <w:tcW w:w="1493" w:type="dxa"/>
            <w:vMerge w:val="restart"/>
            <w:tcBorders>
              <w:left w:val="single" w:color="000000" w:sz="4" w:space="0"/>
              <w:bottom w:val="single" w:color="000000" w:sz="4" w:space="0"/>
              <w:right w:val="single" w:color="000000" w:sz="4" w:space="0"/>
            </w:tcBorders>
            <w:shd w:val="clear" w:color="auto" w:fill="C0C0C0"/>
            <w:vAlign w:val="center"/>
          </w:tcPr>
          <w:p w14:paraId="5D4CF17F">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类</w:t>
            </w:r>
          </w:p>
        </w:tc>
        <w:tc>
          <w:tcPr>
            <w:tcW w:w="495" w:type="dxa"/>
            <w:vMerge w:val="restart"/>
            <w:tcBorders>
              <w:bottom w:val="single" w:color="000000" w:sz="4" w:space="0"/>
              <w:right w:val="single" w:color="000000" w:sz="4" w:space="0"/>
            </w:tcBorders>
            <w:shd w:val="clear" w:color="auto" w:fill="C0C0C0"/>
            <w:vAlign w:val="center"/>
          </w:tcPr>
          <w:p w14:paraId="4B851712">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款</w:t>
            </w:r>
          </w:p>
        </w:tc>
        <w:tc>
          <w:tcPr>
            <w:tcW w:w="285" w:type="dxa"/>
            <w:vMerge w:val="restart"/>
            <w:tcBorders>
              <w:bottom w:val="single" w:color="000000" w:sz="4" w:space="0"/>
              <w:right w:val="single" w:color="000000" w:sz="4" w:space="0"/>
            </w:tcBorders>
            <w:shd w:val="clear" w:color="auto" w:fill="C0C0C0"/>
            <w:vAlign w:val="center"/>
          </w:tcPr>
          <w:p w14:paraId="4C554F72">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项</w:t>
            </w:r>
          </w:p>
        </w:tc>
        <w:tc>
          <w:tcPr>
            <w:tcW w:w="2077" w:type="dxa"/>
            <w:tcBorders>
              <w:bottom w:val="single" w:color="000000" w:sz="4" w:space="0"/>
              <w:right w:val="single" w:color="000000" w:sz="4" w:space="0"/>
            </w:tcBorders>
            <w:shd w:val="clear" w:color="auto" w:fill="C0C0C0"/>
            <w:vAlign w:val="center"/>
          </w:tcPr>
          <w:p w14:paraId="20891D70">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栏次</w:t>
            </w:r>
          </w:p>
        </w:tc>
        <w:tc>
          <w:tcPr>
            <w:tcW w:w="893" w:type="dxa"/>
            <w:tcBorders>
              <w:bottom w:val="single" w:color="000000" w:sz="4" w:space="0"/>
              <w:right w:val="single" w:color="000000" w:sz="4" w:space="0"/>
            </w:tcBorders>
            <w:shd w:val="clear" w:color="auto" w:fill="C0C0C0"/>
            <w:vAlign w:val="center"/>
          </w:tcPr>
          <w:p w14:paraId="1A4CB2E4">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w:t>
            </w:r>
          </w:p>
        </w:tc>
        <w:tc>
          <w:tcPr>
            <w:tcW w:w="787" w:type="dxa"/>
            <w:tcBorders>
              <w:bottom w:val="single" w:color="000000" w:sz="4" w:space="0"/>
              <w:right w:val="single" w:color="000000" w:sz="4" w:space="0"/>
            </w:tcBorders>
            <w:shd w:val="clear" w:color="auto" w:fill="C0C0C0"/>
            <w:vAlign w:val="center"/>
          </w:tcPr>
          <w:p w14:paraId="7F0443F8">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5</w:t>
            </w:r>
          </w:p>
        </w:tc>
        <w:tc>
          <w:tcPr>
            <w:tcW w:w="878" w:type="dxa"/>
            <w:tcBorders>
              <w:bottom w:val="single" w:color="000000" w:sz="4" w:space="0"/>
              <w:right w:val="single" w:color="000000" w:sz="4" w:space="0"/>
            </w:tcBorders>
            <w:shd w:val="clear" w:color="auto" w:fill="C0C0C0"/>
            <w:vAlign w:val="center"/>
          </w:tcPr>
          <w:p w14:paraId="1CB1EDC2">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w:t>
            </w:r>
          </w:p>
        </w:tc>
        <w:tc>
          <w:tcPr>
            <w:tcW w:w="967" w:type="dxa"/>
            <w:tcBorders>
              <w:bottom w:val="single" w:color="000000" w:sz="4" w:space="0"/>
              <w:right w:val="single" w:color="000000" w:sz="4" w:space="0"/>
            </w:tcBorders>
            <w:shd w:val="clear" w:color="auto" w:fill="C0C0C0"/>
            <w:vAlign w:val="center"/>
          </w:tcPr>
          <w:p w14:paraId="52D0DEBE">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7</w:t>
            </w:r>
          </w:p>
        </w:tc>
        <w:tc>
          <w:tcPr>
            <w:tcW w:w="930" w:type="dxa"/>
            <w:tcBorders>
              <w:bottom w:val="single" w:color="000000" w:sz="4" w:space="0"/>
              <w:right w:val="single" w:color="000000" w:sz="4" w:space="0"/>
            </w:tcBorders>
            <w:shd w:val="clear" w:color="auto" w:fill="C0C0C0"/>
            <w:vAlign w:val="center"/>
          </w:tcPr>
          <w:p w14:paraId="0C77A6DA">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8</w:t>
            </w:r>
          </w:p>
        </w:tc>
        <w:tc>
          <w:tcPr>
            <w:tcW w:w="870" w:type="dxa"/>
            <w:tcBorders>
              <w:bottom w:val="single" w:color="000000" w:sz="4" w:space="0"/>
              <w:right w:val="single" w:color="000000" w:sz="4" w:space="0"/>
            </w:tcBorders>
            <w:shd w:val="clear" w:color="auto" w:fill="C0C0C0"/>
            <w:vAlign w:val="center"/>
          </w:tcPr>
          <w:p w14:paraId="7CFCC2EB">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9</w:t>
            </w:r>
          </w:p>
        </w:tc>
      </w:tr>
      <w:tr w14:paraId="6C114D13">
        <w:tblPrEx>
          <w:tblCellMar>
            <w:top w:w="0" w:type="dxa"/>
            <w:left w:w="108" w:type="dxa"/>
            <w:bottom w:w="0" w:type="dxa"/>
            <w:right w:w="108" w:type="dxa"/>
          </w:tblCellMar>
        </w:tblPrEx>
        <w:trPr>
          <w:trHeight w:val="308" w:hRule="atLeast"/>
        </w:trPr>
        <w:tc>
          <w:tcPr>
            <w:tcW w:w="1493" w:type="dxa"/>
            <w:vMerge w:val="continue"/>
            <w:tcBorders>
              <w:left w:val="single" w:color="000000" w:sz="4" w:space="0"/>
              <w:bottom w:val="single" w:color="000000" w:sz="4" w:space="0"/>
              <w:right w:val="single" w:color="000000" w:sz="4" w:space="0"/>
            </w:tcBorders>
            <w:shd w:val="clear" w:color="auto" w:fill="C0C0C0"/>
            <w:vAlign w:val="center"/>
          </w:tcPr>
          <w:p w14:paraId="73C33687">
            <w:pPr>
              <w:snapToGrid w:val="0"/>
              <w:jc w:val="center"/>
              <w:rPr>
                <w:rFonts w:ascii="宋体" w:hAnsi="宋体" w:eastAsia="宋体" w:cs="宋体"/>
                <w:i w:val="0"/>
                <w:iCs w:val="0"/>
                <w:color w:val="auto"/>
                <w:sz w:val="22"/>
                <w:szCs w:val="22"/>
                <w:u w:val="none"/>
              </w:rPr>
            </w:pPr>
          </w:p>
        </w:tc>
        <w:tc>
          <w:tcPr>
            <w:tcW w:w="495" w:type="dxa"/>
            <w:vMerge w:val="continue"/>
            <w:tcBorders>
              <w:bottom w:val="single" w:color="000000" w:sz="4" w:space="0"/>
              <w:right w:val="single" w:color="000000" w:sz="4" w:space="0"/>
            </w:tcBorders>
            <w:shd w:val="clear" w:color="auto" w:fill="C0C0C0"/>
            <w:vAlign w:val="center"/>
          </w:tcPr>
          <w:p w14:paraId="510EDA12">
            <w:pPr>
              <w:snapToGrid w:val="0"/>
              <w:jc w:val="center"/>
              <w:rPr>
                <w:rFonts w:ascii="宋体" w:hAnsi="宋体" w:eastAsia="宋体" w:cs="宋体"/>
                <w:i w:val="0"/>
                <w:iCs w:val="0"/>
                <w:color w:val="auto"/>
                <w:sz w:val="22"/>
                <w:szCs w:val="22"/>
                <w:u w:val="none"/>
              </w:rPr>
            </w:pPr>
          </w:p>
        </w:tc>
        <w:tc>
          <w:tcPr>
            <w:tcW w:w="285" w:type="dxa"/>
            <w:vMerge w:val="continue"/>
            <w:tcBorders>
              <w:bottom w:val="single" w:color="000000" w:sz="4" w:space="0"/>
              <w:right w:val="single" w:color="000000" w:sz="4" w:space="0"/>
            </w:tcBorders>
            <w:shd w:val="clear" w:color="auto" w:fill="C0C0C0"/>
            <w:vAlign w:val="center"/>
          </w:tcPr>
          <w:p w14:paraId="50719574">
            <w:pPr>
              <w:snapToGrid w:val="0"/>
              <w:jc w:val="center"/>
              <w:rPr>
                <w:rFonts w:ascii="宋体" w:hAnsi="宋体" w:eastAsia="宋体" w:cs="宋体"/>
                <w:i w:val="0"/>
                <w:iCs w:val="0"/>
                <w:color w:val="auto"/>
                <w:sz w:val="22"/>
                <w:szCs w:val="22"/>
                <w:u w:val="none"/>
              </w:rPr>
            </w:pPr>
          </w:p>
        </w:tc>
        <w:tc>
          <w:tcPr>
            <w:tcW w:w="2077" w:type="dxa"/>
            <w:tcBorders>
              <w:bottom w:val="single" w:color="000000" w:sz="4" w:space="0"/>
              <w:right w:val="single" w:color="000000" w:sz="4" w:space="0"/>
            </w:tcBorders>
            <w:shd w:val="clear" w:color="auto" w:fill="C0C0C0"/>
            <w:vAlign w:val="center"/>
          </w:tcPr>
          <w:p w14:paraId="5F36A590">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合计</w:t>
            </w:r>
          </w:p>
        </w:tc>
        <w:tc>
          <w:tcPr>
            <w:tcW w:w="893" w:type="dxa"/>
            <w:tcBorders>
              <w:bottom w:val="single" w:color="000000" w:sz="4" w:space="0"/>
              <w:right w:val="single" w:color="000000" w:sz="4" w:space="0"/>
            </w:tcBorders>
            <w:vAlign w:val="center"/>
          </w:tcPr>
          <w:p w14:paraId="3EF5FB30">
            <w:pPr>
              <w:keepNext w:val="0"/>
              <w:keepLines w:val="0"/>
              <w:widowControl/>
              <w:jc w:val="right"/>
              <w:textAlignment w:val="center"/>
              <w:rPr>
                <w:rFonts w:ascii="Arial" w:hAnsi="Arial" w:eastAsia="宋体" w:cs="Arial"/>
                <w:b/>
                <w:bCs/>
                <w:i w:val="0"/>
                <w:iCs w:val="0"/>
                <w:color w:val="auto"/>
                <w:sz w:val="22"/>
                <w:szCs w:val="22"/>
                <w:u w:val="none"/>
              </w:rPr>
            </w:pPr>
            <w:r>
              <w:rPr>
                <w:rFonts w:ascii="Arial" w:hAnsi="Arial" w:eastAsia="宋体" w:cs="Arial"/>
                <w:b/>
                <w:i w:val="0"/>
                <w:iCs w:val="0"/>
                <w:color w:val="auto"/>
                <w:kern w:val="0"/>
                <w:sz w:val="22"/>
                <w:szCs w:val="22"/>
                <w:u w:val="none"/>
                <w:lang w:val="en-US" w:eastAsia="zh-CN" w:bidi="ar"/>
              </w:rPr>
              <w:t>147.82</w:t>
            </w:r>
          </w:p>
        </w:tc>
        <w:tc>
          <w:tcPr>
            <w:tcW w:w="787" w:type="dxa"/>
            <w:tcBorders>
              <w:bottom w:val="single" w:color="000000" w:sz="4" w:space="0"/>
              <w:right w:val="single" w:color="000000" w:sz="4" w:space="0"/>
            </w:tcBorders>
            <w:vAlign w:val="center"/>
          </w:tcPr>
          <w:p w14:paraId="3D4E7AD2">
            <w:pPr>
              <w:keepNext w:val="0"/>
              <w:keepLines w:val="0"/>
              <w:widowControl/>
              <w:jc w:val="right"/>
              <w:textAlignment w:val="center"/>
              <w:rPr>
                <w:rFonts w:ascii="Arial" w:hAnsi="Arial" w:eastAsia="宋体" w:cs="Arial"/>
                <w:b/>
                <w:bCs/>
                <w:i w:val="0"/>
                <w:iCs w:val="0"/>
                <w:color w:val="auto"/>
                <w:sz w:val="22"/>
                <w:szCs w:val="22"/>
                <w:u w:val="none"/>
              </w:rPr>
            </w:pPr>
            <w:r>
              <w:rPr>
                <w:rFonts w:ascii="Arial" w:hAnsi="Arial" w:eastAsia="宋体" w:cs="Arial"/>
                <w:b/>
                <w:i w:val="0"/>
                <w:iCs w:val="0"/>
                <w:color w:val="auto"/>
                <w:kern w:val="0"/>
                <w:sz w:val="22"/>
                <w:szCs w:val="22"/>
                <w:u w:val="none"/>
                <w:lang w:val="en-US" w:eastAsia="zh-CN" w:bidi="ar"/>
              </w:rPr>
              <w:t>99.62</w:t>
            </w:r>
          </w:p>
        </w:tc>
        <w:tc>
          <w:tcPr>
            <w:tcW w:w="878" w:type="dxa"/>
            <w:tcBorders>
              <w:bottom w:val="single" w:color="000000" w:sz="4" w:space="0"/>
              <w:right w:val="single" w:color="000000" w:sz="4" w:space="0"/>
            </w:tcBorders>
            <w:vAlign w:val="center"/>
          </w:tcPr>
          <w:p w14:paraId="07EC5466">
            <w:pPr>
              <w:keepNext w:val="0"/>
              <w:keepLines w:val="0"/>
              <w:widowControl/>
              <w:jc w:val="right"/>
              <w:textAlignment w:val="center"/>
              <w:rPr>
                <w:rFonts w:ascii="Arial" w:hAnsi="Arial" w:eastAsia="宋体" w:cs="Arial"/>
                <w:b/>
                <w:bCs/>
                <w:i w:val="0"/>
                <w:iCs w:val="0"/>
                <w:color w:val="auto"/>
                <w:sz w:val="22"/>
                <w:szCs w:val="22"/>
                <w:u w:val="none"/>
              </w:rPr>
            </w:pPr>
            <w:r>
              <w:rPr>
                <w:rFonts w:ascii="Arial" w:hAnsi="Arial" w:eastAsia="宋体" w:cs="Arial"/>
                <w:b/>
                <w:i w:val="0"/>
                <w:iCs w:val="0"/>
                <w:color w:val="auto"/>
                <w:kern w:val="0"/>
                <w:sz w:val="22"/>
                <w:szCs w:val="22"/>
                <w:u w:val="none"/>
                <w:lang w:val="en-US" w:eastAsia="zh-CN" w:bidi="ar"/>
              </w:rPr>
              <w:t>48.2</w:t>
            </w:r>
          </w:p>
        </w:tc>
        <w:tc>
          <w:tcPr>
            <w:tcW w:w="967" w:type="dxa"/>
            <w:tcBorders>
              <w:bottom w:val="single" w:color="000000" w:sz="4" w:space="0"/>
              <w:right w:val="single" w:color="000000" w:sz="4" w:space="0"/>
            </w:tcBorders>
            <w:vAlign w:val="center"/>
          </w:tcPr>
          <w:p w14:paraId="008451ED">
            <w:pPr>
              <w:keepNext w:val="0"/>
              <w:keepLines w:val="0"/>
              <w:widowControl/>
              <w:jc w:val="right"/>
              <w:textAlignment w:val="center"/>
              <w:rPr>
                <w:rFonts w:ascii="Arial" w:hAnsi="Arial" w:eastAsia="宋体" w:cs="Arial"/>
                <w:b/>
                <w:bCs/>
                <w:i w:val="0"/>
                <w:iCs w:val="0"/>
                <w:color w:val="auto"/>
                <w:sz w:val="22"/>
                <w:szCs w:val="22"/>
                <w:u w:val="none"/>
              </w:rPr>
            </w:pPr>
            <w:r>
              <w:rPr>
                <w:rFonts w:ascii="Arial" w:hAnsi="Arial" w:eastAsia="宋体" w:cs="Arial"/>
                <w:b/>
                <w:i w:val="0"/>
                <w:iCs w:val="0"/>
                <w:color w:val="auto"/>
                <w:kern w:val="0"/>
                <w:sz w:val="22"/>
                <w:szCs w:val="22"/>
                <w:u w:val="none"/>
                <w:lang w:val="en-US" w:eastAsia="zh-CN" w:bidi="ar"/>
              </w:rPr>
              <w:t>147.82</w:t>
            </w:r>
          </w:p>
        </w:tc>
        <w:tc>
          <w:tcPr>
            <w:tcW w:w="930" w:type="dxa"/>
            <w:tcBorders>
              <w:bottom w:val="single" w:color="000000" w:sz="4" w:space="0"/>
              <w:right w:val="single" w:color="000000" w:sz="4" w:space="0"/>
            </w:tcBorders>
            <w:vAlign w:val="center"/>
          </w:tcPr>
          <w:p w14:paraId="2BB48F69">
            <w:pPr>
              <w:keepNext w:val="0"/>
              <w:keepLines w:val="0"/>
              <w:widowControl/>
              <w:jc w:val="right"/>
              <w:textAlignment w:val="center"/>
              <w:rPr>
                <w:rFonts w:ascii="Arial" w:hAnsi="Arial" w:eastAsia="宋体" w:cs="Arial"/>
                <w:b/>
                <w:bCs/>
                <w:i w:val="0"/>
                <w:iCs w:val="0"/>
                <w:color w:val="auto"/>
                <w:sz w:val="22"/>
                <w:szCs w:val="22"/>
                <w:u w:val="none"/>
              </w:rPr>
            </w:pPr>
            <w:r>
              <w:rPr>
                <w:rFonts w:ascii="Arial" w:hAnsi="Arial" w:eastAsia="宋体" w:cs="Arial"/>
                <w:b/>
                <w:i w:val="0"/>
                <w:iCs w:val="0"/>
                <w:color w:val="auto"/>
                <w:kern w:val="0"/>
                <w:sz w:val="22"/>
                <w:szCs w:val="22"/>
                <w:u w:val="none"/>
                <w:lang w:val="en-US" w:eastAsia="zh-CN" w:bidi="ar"/>
              </w:rPr>
              <w:t>99.62</w:t>
            </w:r>
          </w:p>
        </w:tc>
        <w:tc>
          <w:tcPr>
            <w:tcW w:w="870" w:type="dxa"/>
            <w:tcBorders>
              <w:bottom w:val="single" w:color="000000" w:sz="4" w:space="0"/>
              <w:right w:val="single" w:color="000000" w:sz="4" w:space="0"/>
            </w:tcBorders>
            <w:vAlign w:val="center"/>
          </w:tcPr>
          <w:p w14:paraId="17E4C66F">
            <w:pPr>
              <w:keepNext w:val="0"/>
              <w:keepLines w:val="0"/>
              <w:widowControl/>
              <w:jc w:val="right"/>
              <w:textAlignment w:val="center"/>
              <w:rPr>
                <w:rFonts w:ascii="Arial" w:hAnsi="Arial" w:eastAsia="宋体" w:cs="Arial"/>
                <w:b/>
                <w:bCs/>
                <w:i w:val="0"/>
                <w:iCs w:val="0"/>
                <w:color w:val="auto"/>
                <w:sz w:val="22"/>
                <w:szCs w:val="22"/>
                <w:u w:val="none"/>
              </w:rPr>
            </w:pPr>
            <w:r>
              <w:rPr>
                <w:rFonts w:ascii="Arial" w:hAnsi="Arial" w:eastAsia="宋体" w:cs="Arial"/>
                <w:b/>
                <w:i w:val="0"/>
                <w:iCs w:val="0"/>
                <w:color w:val="auto"/>
                <w:kern w:val="0"/>
                <w:sz w:val="22"/>
                <w:szCs w:val="22"/>
                <w:u w:val="none"/>
                <w:lang w:val="en-US" w:eastAsia="zh-CN" w:bidi="ar"/>
              </w:rPr>
              <w:t>48.2</w:t>
            </w:r>
          </w:p>
        </w:tc>
      </w:tr>
      <w:tr w14:paraId="7C08E7D0">
        <w:tblPrEx>
          <w:tblCellMar>
            <w:top w:w="0" w:type="dxa"/>
            <w:left w:w="108" w:type="dxa"/>
            <w:bottom w:w="0" w:type="dxa"/>
            <w:right w:w="108" w:type="dxa"/>
          </w:tblCellMar>
        </w:tblPrEx>
        <w:trPr>
          <w:trHeight w:val="308" w:hRule="atLeast"/>
        </w:trPr>
        <w:tc>
          <w:tcPr>
            <w:tcW w:w="2273" w:type="dxa"/>
            <w:gridSpan w:val="3"/>
            <w:tcBorders>
              <w:left w:val="single" w:color="000000" w:sz="4" w:space="0"/>
              <w:bottom w:val="single" w:color="000000" w:sz="4" w:space="0"/>
              <w:right w:val="single" w:color="000000" w:sz="4" w:space="0"/>
            </w:tcBorders>
            <w:vAlign w:val="center"/>
          </w:tcPr>
          <w:p w14:paraId="6673E41B">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201</w:t>
            </w:r>
          </w:p>
        </w:tc>
        <w:tc>
          <w:tcPr>
            <w:tcW w:w="2077" w:type="dxa"/>
            <w:tcBorders>
              <w:bottom w:val="single" w:color="000000" w:sz="4" w:space="0"/>
              <w:right w:val="single" w:color="000000" w:sz="4" w:space="0"/>
            </w:tcBorders>
            <w:vAlign w:val="center"/>
          </w:tcPr>
          <w:p w14:paraId="227358BD">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一般公共服务支出</w:t>
            </w:r>
          </w:p>
        </w:tc>
        <w:tc>
          <w:tcPr>
            <w:tcW w:w="893" w:type="dxa"/>
            <w:tcBorders>
              <w:bottom w:val="single" w:color="000000" w:sz="4" w:space="0"/>
              <w:right w:val="single" w:color="000000" w:sz="4" w:space="0"/>
            </w:tcBorders>
            <w:vAlign w:val="center"/>
          </w:tcPr>
          <w:p w14:paraId="5E8D6B8F">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127.13</w:t>
            </w:r>
          </w:p>
        </w:tc>
        <w:tc>
          <w:tcPr>
            <w:tcW w:w="787" w:type="dxa"/>
            <w:tcBorders>
              <w:bottom w:val="single" w:color="000000" w:sz="4" w:space="0"/>
              <w:right w:val="single" w:color="000000" w:sz="4" w:space="0"/>
            </w:tcBorders>
            <w:vAlign w:val="center"/>
          </w:tcPr>
          <w:p w14:paraId="1A56C5E0">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78.93</w:t>
            </w:r>
          </w:p>
        </w:tc>
        <w:tc>
          <w:tcPr>
            <w:tcW w:w="878" w:type="dxa"/>
            <w:tcBorders>
              <w:bottom w:val="single" w:color="000000" w:sz="4" w:space="0"/>
              <w:right w:val="single" w:color="000000" w:sz="4" w:space="0"/>
            </w:tcBorders>
            <w:vAlign w:val="center"/>
          </w:tcPr>
          <w:p w14:paraId="12F583AB">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48.2</w:t>
            </w:r>
          </w:p>
        </w:tc>
        <w:tc>
          <w:tcPr>
            <w:tcW w:w="967" w:type="dxa"/>
            <w:tcBorders>
              <w:bottom w:val="single" w:color="000000" w:sz="4" w:space="0"/>
              <w:right w:val="single" w:color="000000" w:sz="4" w:space="0"/>
            </w:tcBorders>
            <w:vAlign w:val="center"/>
          </w:tcPr>
          <w:p w14:paraId="7FDA94DB">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127.13</w:t>
            </w:r>
          </w:p>
        </w:tc>
        <w:tc>
          <w:tcPr>
            <w:tcW w:w="930" w:type="dxa"/>
            <w:tcBorders>
              <w:bottom w:val="single" w:color="000000" w:sz="4" w:space="0"/>
              <w:right w:val="single" w:color="000000" w:sz="4" w:space="0"/>
            </w:tcBorders>
            <w:vAlign w:val="center"/>
          </w:tcPr>
          <w:p w14:paraId="602023BB">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78.93</w:t>
            </w:r>
          </w:p>
        </w:tc>
        <w:tc>
          <w:tcPr>
            <w:tcW w:w="870" w:type="dxa"/>
            <w:tcBorders>
              <w:bottom w:val="single" w:color="000000" w:sz="4" w:space="0"/>
              <w:right w:val="single" w:color="000000" w:sz="4" w:space="0"/>
            </w:tcBorders>
            <w:vAlign w:val="center"/>
          </w:tcPr>
          <w:p w14:paraId="7504599F">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48.2</w:t>
            </w:r>
          </w:p>
        </w:tc>
      </w:tr>
      <w:tr w14:paraId="0A7664F9">
        <w:tblPrEx>
          <w:tblCellMar>
            <w:top w:w="0" w:type="dxa"/>
            <w:left w:w="108" w:type="dxa"/>
            <w:bottom w:w="0" w:type="dxa"/>
            <w:right w:w="108" w:type="dxa"/>
          </w:tblCellMar>
        </w:tblPrEx>
        <w:trPr>
          <w:trHeight w:val="308" w:hRule="atLeast"/>
        </w:trPr>
        <w:tc>
          <w:tcPr>
            <w:tcW w:w="2273" w:type="dxa"/>
            <w:gridSpan w:val="3"/>
            <w:tcBorders>
              <w:left w:val="single" w:color="000000" w:sz="4" w:space="0"/>
              <w:bottom w:val="single" w:color="000000" w:sz="4" w:space="0"/>
              <w:right w:val="single" w:color="000000" w:sz="4" w:space="0"/>
            </w:tcBorders>
            <w:vAlign w:val="center"/>
          </w:tcPr>
          <w:p w14:paraId="723181C0">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20106</w:t>
            </w:r>
          </w:p>
        </w:tc>
        <w:tc>
          <w:tcPr>
            <w:tcW w:w="2077" w:type="dxa"/>
            <w:tcBorders>
              <w:bottom w:val="single" w:color="000000" w:sz="4" w:space="0"/>
              <w:right w:val="single" w:color="000000" w:sz="4" w:space="0"/>
            </w:tcBorders>
            <w:vAlign w:val="center"/>
          </w:tcPr>
          <w:p w14:paraId="7BBCEDAD">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财政事务</w:t>
            </w:r>
          </w:p>
        </w:tc>
        <w:tc>
          <w:tcPr>
            <w:tcW w:w="893" w:type="dxa"/>
            <w:tcBorders>
              <w:bottom w:val="single" w:color="000000" w:sz="4" w:space="0"/>
              <w:right w:val="single" w:color="000000" w:sz="4" w:space="0"/>
            </w:tcBorders>
            <w:vAlign w:val="center"/>
          </w:tcPr>
          <w:p w14:paraId="052487E0">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127.13</w:t>
            </w:r>
          </w:p>
        </w:tc>
        <w:tc>
          <w:tcPr>
            <w:tcW w:w="787" w:type="dxa"/>
            <w:tcBorders>
              <w:bottom w:val="single" w:color="000000" w:sz="4" w:space="0"/>
              <w:right w:val="single" w:color="000000" w:sz="4" w:space="0"/>
            </w:tcBorders>
            <w:vAlign w:val="center"/>
          </w:tcPr>
          <w:p w14:paraId="35013A64">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78.93</w:t>
            </w:r>
          </w:p>
        </w:tc>
        <w:tc>
          <w:tcPr>
            <w:tcW w:w="878" w:type="dxa"/>
            <w:tcBorders>
              <w:bottom w:val="single" w:color="000000" w:sz="4" w:space="0"/>
              <w:right w:val="single" w:color="000000" w:sz="4" w:space="0"/>
            </w:tcBorders>
            <w:vAlign w:val="center"/>
          </w:tcPr>
          <w:p w14:paraId="2FB29025">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48.2</w:t>
            </w:r>
          </w:p>
        </w:tc>
        <w:tc>
          <w:tcPr>
            <w:tcW w:w="967" w:type="dxa"/>
            <w:tcBorders>
              <w:bottom w:val="single" w:color="000000" w:sz="4" w:space="0"/>
              <w:right w:val="single" w:color="000000" w:sz="4" w:space="0"/>
            </w:tcBorders>
            <w:vAlign w:val="center"/>
          </w:tcPr>
          <w:p w14:paraId="3BA1F6AB">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127.13</w:t>
            </w:r>
          </w:p>
        </w:tc>
        <w:tc>
          <w:tcPr>
            <w:tcW w:w="930" w:type="dxa"/>
            <w:tcBorders>
              <w:bottom w:val="single" w:color="000000" w:sz="4" w:space="0"/>
              <w:right w:val="single" w:color="000000" w:sz="4" w:space="0"/>
            </w:tcBorders>
            <w:vAlign w:val="center"/>
          </w:tcPr>
          <w:p w14:paraId="2690AF50">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78.93</w:t>
            </w:r>
          </w:p>
        </w:tc>
        <w:tc>
          <w:tcPr>
            <w:tcW w:w="870" w:type="dxa"/>
            <w:tcBorders>
              <w:bottom w:val="single" w:color="000000" w:sz="4" w:space="0"/>
              <w:right w:val="single" w:color="000000" w:sz="4" w:space="0"/>
            </w:tcBorders>
            <w:vAlign w:val="center"/>
          </w:tcPr>
          <w:p w14:paraId="535F6BC7">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48.2</w:t>
            </w:r>
          </w:p>
        </w:tc>
      </w:tr>
      <w:tr w14:paraId="7A2C2E39">
        <w:tblPrEx>
          <w:tblCellMar>
            <w:top w:w="0" w:type="dxa"/>
            <w:left w:w="108" w:type="dxa"/>
            <w:bottom w:w="0" w:type="dxa"/>
            <w:right w:w="108" w:type="dxa"/>
          </w:tblCellMar>
        </w:tblPrEx>
        <w:trPr>
          <w:trHeight w:val="308" w:hRule="atLeast"/>
        </w:trPr>
        <w:tc>
          <w:tcPr>
            <w:tcW w:w="2273" w:type="dxa"/>
            <w:gridSpan w:val="3"/>
            <w:tcBorders>
              <w:left w:val="single" w:color="000000" w:sz="4" w:space="0"/>
              <w:bottom w:val="single" w:color="000000" w:sz="4" w:space="0"/>
              <w:right w:val="single" w:color="000000" w:sz="4" w:space="0"/>
            </w:tcBorders>
            <w:vAlign w:val="center"/>
          </w:tcPr>
          <w:p w14:paraId="1B259CF3">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2010650</w:t>
            </w:r>
          </w:p>
        </w:tc>
        <w:tc>
          <w:tcPr>
            <w:tcW w:w="2077" w:type="dxa"/>
            <w:tcBorders>
              <w:bottom w:val="single" w:color="000000" w:sz="4" w:space="0"/>
              <w:right w:val="single" w:color="000000" w:sz="4" w:space="0"/>
            </w:tcBorders>
            <w:vAlign w:val="center"/>
          </w:tcPr>
          <w:p w14:paraId="5B131B0C">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事业运行</w:t>
            </w:r>
          </w:p>
        </w:tc>
        <w:tc>
          <w:tcPr>
            <w:tcW w:w="893" w:type="dxa"/>
            <w:tcBorders>
              <w:bottom w:val="single" w:color="000000" w:sz="4" w:space="0"/>
              <w:right w:val="single" w:color="000000" w:sz="4" w:space="0"/>
            </w:tcBorders>
            <w:vAlign w:val="center"/>
          </w:tcPr>
          <w:p w14:paraId="1586DAF7">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78.93</w:t>
            </w:r>
          </w:p>
        </w:tc>
        <w:tc>
          <w:tcPr>
            <w:tcW w:w="787" w:type="dxa"/>
            <w:tcBorders>
              <w:bottom w:val="single" w:color="000000" w:sz="4" w:space="0"/>
              <w:right w:val="single" w:color="000000" w:sz="4" w:space="0"/>
            </w:tcBorders>
            <w:vAlign w:val="center"/>
          </w:tcPr>
          <w:p w14:paraId="5F501D63">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78.93</w:t>
            </w:r>
          </w:p>
        </w:tc>
        <w:tc>
          <w:tcPr>
            <w:tcW w:w="878" w:type="dxa"/>
            <w:tcBorders>
              <w:bottom w:val="single" w:color="000000" w:sz="4" w:space="0"/>
              <w:right w:val="single" w:color="000000" w:sz="4" w:space="0"/>
            </w:tcBorders>
            <w:vAlign w:val="center"/>
          </w:tcPr>
          <w:p w14:paraId="53DBD7BA">
            <w:pPr>
              <w:snapToGrid w:val="0"/>
              <w:jc w:val="right"/>
              <w:rPr>
                <w:rFonts w:ascii="Arial" w:hAnsi="Arial" w:eastAsia="宋体" w:cs="Arial"/>
                <w:i w:val="0"/>
                <w:iCs w:val="0"/>
                <w:color w:val="auto"/>
                <w:sz w:val="22"/>
                <w:szCs w:val="22"/>
                <w:u w:val="none"/>
              </w:rPr>
            </w:pPr>
          </w:p>
        </w:tc>
        <w:tc>
          <w:tcPr>
            <w:tcW w:w="967" w:type="dxa"/>
            <w:tcBorders>
              <w:bottom w:val="single" w:color="000000" w:sz="4" w:space="0"/>
              <w:right w:val="single" w:color="000000" w:sz="4" w:space="0"/>
            </w:tcBorders>
            <w:vAlign w:val="center"/>
          </w:tcPr>
          <w:p w14:paraId="64C451A7">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78.93</w:t>
            </w:r>
          </w:p>
        </w:tc>
        <w:tc>
          <w:tcPr>
            <w:tcW w:w="930" w:type="dxa"/>
            <w:tcBorders>
              <w:bottom w:val="single" w:color="000000" w:sz="4" w:space="0"/>
              <w:right w:val="single" w:color="000000" w:sz="4" w:space="0"/>
            </w:tcBorders>
            <w:vAlign w:val="center"/>
          </w:tcPr>
          <w:p w14:paraId="201B8F67">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78.93</w:t>
            </w:r>
          </w:p>
        </w:tc>
        <w:tc>
          <w:tcPr>
            <w:tcW w:w="870" w:type="dxa"/>
            <w:tcBorders>
              <w:bottom w:val="single" w:color="000000" w:sz="4" w:space="0"/>
              <w:right w:val="single" w:color="000000" w:sz="4" w:space="0"/>
            </w:tcBorders>
            <w:vAlign w:val="center"/>
          </w:tcPr>
          <w:p w14:paraId="5987A3CB">
            <w:pPr>
              <w:snapToGrid w:val="0"/>
              <w:jc w:val="right"/>
              <w:rPr>
                <w:rFonts w:ascii="Arial" w:hAnsi="Arial" w:eastAsia="宋体" w:cs="Arial"/>
                <w:i w:val="0"/>
                <w:iCs w:val="0"/>
                <w:color w:val="auto"/>
                <w:sz w:val="22"/>
                <w:szCs w:val="22"/>
                <w:u w:val="none"/>
              </w:rPr>
            </w:pPr>
          </w:p>
        </w:tc>
      </w:tr>
      <w:tr w14:paraId="770B3257">
        <w:tblPrEx>
          <w:tblCellMar>
            <w:top w:w="0" w:type="dxa"/>
            <w:left w:w="108" w:type="dxa"/>
            <w:bottom w:w="0" w:type="dxa"/>
            <w:right w:w="108" w:type="dxa"/>
          </w:tblCellMar>
        </w:tblPrEx>
        <w:trPr>
          <w:trHeight w:val="308" w:hRule="atLeast"/>
        </w:trPr>
        <w:tc>
          <w:tcPr>
            <w:tcW w:w="2273" w:type="dxa"/>
            <w:gridSpan w:val="3"/>
            <w:tcBorders>
              <w:left w:val="single" w:color="000000" w:sz="4" w:space="0"/>
              <w:bottom w:val="single" w:color="000000" w:sz="4" w:space="0"/>
              <w:right w:val="single" w:color="000000" w:sz="4" w:space="0"/>
            </w:tcBorders>
            <w:vAlign w:val="center"/>
          </w:tcPr>
          <w:p w14:paraId="7CE20DD3">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2010699</w:t>
            </w:r>
          </w:p>
        </w:tc>
        <w:tc>
          <w:tcPr>
            <w:tcW w:w="2077" w:type="dxa"/>
            <w:tcBorders>
              <w:bottom w:val="single" w:color="000000" w:sz="4" w:space="0"/>
              <w:right w:val="single" w:color="000000" w:sz="4" w:space="0"/>
            </w:tcBorders>
            <w:vAlign w:val="center"/>
          </w:tcPr>
          <w:p w14:paraId="1A93A688">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其他财政事务支出</w:t>
            </w:r>
          </w:p>
        </w:tc>
        <w:tc>
          <w:tcPr>
            <w:tcW w:w="893" w:type="dxa"/>
            <w:tcBorders>
              <w:bottom w:val="single" w:color="000000" w:sz="4" w:space="0"/>
              <w:right w:val="single" w:color="000000" w:sz="4" w:space="0"/>
            </w:tcBorders>
            <w:vAlign w:val="center"/>
          </w:tcPr>
          <w:p w14:paraId="588FD258">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48.2</w:t>
            </w:r>
          </w:p>
        </w:tc>
        <w:tc>
          <w:tcPr>
            <w:tcW w:w="787" w:type="dxa"/>
            <w:tcBorders>
              <w:bottom w:val="single" w:color="000000" w:sz="4" w:space="0"/>
              <w:right w:val="single" w:color="000000" w:sz="4" w:space="0"/>
            </w:tcBorders>
            <w:vAlign w:val="center"/>
          </w:tcPr>
          <w:p w14:paraId="6B80D705">
            <w:pPr>
              <w:snapToGrid w:val="0"/>
              <w:jc w:val="right"/>
              <w:rPr>
                <w:rFonts w:ascii="Arial" w:hAnsi="Arial" w:eastAsia="宋体" w:cs="Arial"/>
                <w:i w:val="0"/>
                <w:iCs w:val="0"/>
                <w:color w:val="auto"/>
                <w:sz w:val="22"/>
                <w:szCs w:val="22"/>
                <w:u w:val="none"/>
              </w:rPr>
            </w:pPr>
          </w:p>
        </w:tc>
        <w:tc>
          <w:tcPr>
            <w:tcW w:w="878" w:type="dxa"/>
            <w:tcBorders>
              <w:bottom w:val="single" w:color="000000" w:sz="4" w:space="0"/>
              <w:right w:val="single" w:color="000000" w:sz="4" w:space="0"/>
            </w:tcBorders>
            <w:vAlign w:val="center"/>
          </w:tcPr>
          <w:p w14:paraId="440C2451">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48.2</w:t>
            </w:r>
          </w:p>
        </w:tc>
        <w:tc>
          <w:tcPr>
            <w:tcW w:w="967" w:type="dxa"/>
            <w:tcBorders>
              <w:bottom w:val="single" w:color="000000" w:sz="4" w:space="0"/>
              <w:right w:val="single" w:color="000000" w:sz="4" w:space="0"/>
            </w:tcBorders>
            <w:vAlign w:val="center"/>
          </w:tcPr>
          <w:p w14:paraId="1D6F33D7">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48.2</w:t>
            </w:r>
          </w:p>
        </w:tc>
        <w:tc>
          <w:tcPr>
            <w:tcW w:w="930" w:type="dxa"/>
            <w:tcBorders>
              <w:bottom w:val="single" w:color="000000" w:sz="4" w:space="0"/>
              <w:right w:val="single" w:color="000000" w:sz="4" w:space="0"/>
            </w:tcBorders>
            <w:vAlign w:val="center"/>
          </w:tcPr>
          <w:p w14:paraId="0ED661E0">
            <w:pPr>
              <w:snapToGrid w:val="0"/>
              <w:jc w:val="right"/>
              <w:rPr>
                <w:rFonts w:ascii="Arial" w:hAnsi="Arial" w:eastAsia="宋体" w:cs="Arial"/>
                <w:i w:val="0"/>
                <w:iCs w:val="0"/>
                <w:color w:val="auto"/>
                <w:sz w:val="22"/>
                <w:szCs w:val="22"/>
                <w:u w:val="none"/>
              </w:rPr>
            </w:pPr>
          </w:p>
        </w:tc>
        <w:tc>
          <w:tcPr>
            <w:tcW w:w="870" w:type="dxa"/>
            <w:tcBorders>
              <w:bottom w:val="single" w:color="000000" w:sz="4" w:space="0"/>
              <w:right w:val="single" w:color="000000" w:sz="4" w:space="0"/>
            </w:tcBorders>
            <w:vAlign w:val="center"/>
          </w:tcPr>
          <w:p w14:paraId="4E11D09C">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48.2</w:t>
            </w:r>
          </w:p>
        </w:tc>
      </w:tr>
      <w:tr w14:paraId="0DC0AF9E">
        <w:tblPrEx>
          <w:tblCellMar>
            <w:top w:w="0" w:type="dxa"/>
            <w:left w:w="108" w:type="dxa"/>
            <w:bottom w:w="0" w:type="dxa"/>
            <w:right w:w="108" w:type="dxa"/>
          </w:tblCellMar>
        </w:tblPrEx>
        <w:trPr>
          <w:trHeight w:val="308" w:hRule="atLeast"/>
        </w:trPr>
        <w:tc>
          <w:tcPr>
            <w:tcW w:w="2273" w:type="dxa"/>
            <w:gridSpan w:val="3"/>
            <w:tcBorders>
              <w:left w:val="single" w:color="000000" w:sz="4" w:space="0"/>
              <w:bottom w:val="single" w:color="000000" w:sz="4" w:space="0"/>
              <w:right w:val="single" w:color="000000" w:sz="4" w:space="0"/>
            </w:tcBorders>
            <w:vAlign w:val="center"/>
          </w:tcPr>
          <w:p w14:paraId="19E57A59">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208</w:t>
            </w:r>
          </w:p>
        </w:tc>
        <w:tc>
          <w:tcPr>
            <w:tcW w:w="2077" w:type="dxa"/>
            <w:tcBorders>
              <w:bottom w:val="single" w:color="000000" w:sz="4" w:space="0"/>
              <w:right w:val="single" w:color="000000" w:sz="4" w:space="0"/>
            </w:tcBorders>
            <w:vAlign w:val="center"/>
          </w:tcPr>
          <w:p w14:paraId="6C574750">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社会保障和就业支出</w:t>
            </w:r>
          </w:p>
        </w:tc>
        <w:tc>
          <w:tcPr>
            <w:tcW w:w="893" w:type="dxa"/>
            <w:tcBorders>
              <w:bottom w:val="single" w:color="000000" w:sz="4" w:space="0"/>
              <w:right w:val="single" w:color="000000" w:sz="4" w:space="0"/>
            </w:tcBorders>
            <w:vAlign w:val="center"/>
          </w:tcPr>
          <w:p w14:paraId="1403877E">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9.76</w:t>
            </w:r>
          </w:p>
        </w:tc>
        <w:tc>
          <w:tcPr>
            <w:tcW w:w="787" w:type="dxa"/>
            <w:tcBorders>
              <w:bottom w:val="single" w:color="000000" w:sz="4" w:space="0"/>
              <w:right w:val="single" w:color="000000" w:sz="4" w:space="0"/>
            </w:tcBorders>
            <w:vAlign w:val="center"/>
          </w:tcPr>
          <w:p w14:paraId="451F2EF0">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9.76</w:t>
            </w:r>
          </w:p>
        </w:tc>
        <w:tc>
          <w:tcPr>
            <w:tcW w:w="878" w:type="dxa"/>
            <w:tcBorders>
              <w:bottom w:val="single" w:color="000000" w:sz="4" w:space="0"/>
              <w:right w:val="single" w:color="000000" w:sz="4" w:space="0"/>
            </w:tcBorders>
            <w:vAlign w:val="center"/>
          </w:tcPr>
          <w:p w14:paraId="20FB743D">
            <w:pPr>
              <w:snapToGrid w:val="0"/>
              <w:jc w:val="right"/>
              <w:rPr>
                <w:rFonts w:ascii="Arial" w:hAnsi="Arial" w:eastAsia="宋体" w:cs="Arial"/>
                <w:i w:val="0"/>
                <w:iCs w:val="0"/>
                <w:color w:val="auto"/>
                <w:sz w:val="22"/>
                <w:szCs w:val="22"/>
                <w:u w:val="none"/>
              </w:rPr>
            </w:pPr>
          </w:p>
        </w:tc>
        <w:tc>
          <w:tcPr>
            <w:tcW w:w="967" w:type="dxa"/>
            <w:tcBorders>
              <w:bottom w:val="single" w:color="000000" w:sz="4" w:space="0"/>
              <w:right w:val="single" w:color="000000" w:sz="4" w:space="0"/>
            </w:tcBorders>
            <w:vAlign w:val="center"/>
          </w:tcPr>
          <w:p w14:paraId="52EB7031">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9.76</w:t>
            </w:r>
          </w:p>
        </w:tc>
        <w:tc>
          <w:tcPr>
            <w:tcW w:w="930" w:type="dxa"/>
            <w:tcBorders>
              <w:bottom w:val="single" w:color="000000" w:sz="4" w:space="0"/>
              <w:right w:val="single" w:color="000000" w:sz="4" w:space="0"/>
            </w:tcBorders>
            <w:vAlign w:val="center"/>
          </w:tcPr>
          <w:p w14:paraId="04B0ABAC">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9.76</w:t>
            </w:r>
          </w:p>
        </w:tc>
        <w:tc>
          <w:tcPr>
            <w:tcW w:w="870" w:type="dxa"/>
            <w:tcBorders>
              <w:bottom w:val="single" w:color="000000" w:sz="4" w:space="0"/>
              <w:right w:val="single" w:color="000000" w:sz="4" w:space="0"/>
            </w:tcBorders>
            <w:vAlign w:val="center"/>
          </w:tcPr>
          <w:p w14:paraId="681B18FF">
            <w:pPr>
              <w:snapToGrid w:val="0"/>
              <w:jc w:val="right"/>
              <w:rPr>
                <w:rFonts w:ascii="Arial" w:hAnsi="Arial" w:eastAsia="宋体" w:cs="Arial"/>
                <w:i w:val="0"/>
                <w:iCs w:val="0"/>
                <w:color w:val="auto"/>
                <w:sz w:val="22"/>
                <w:szCs w:val="22"/>
                <w:u w:val="none"/>
              </w:rPr>
            </w:pPr>
          </w:p>
        </w:tc>
      </w:tr>
      <w:tr w14:paraId="28845B09">
        <w:tblPrEx>
          <w:tblCellMar>
            <w:top w:w="0" w:type="dxa"/>
            <w:left w:w="108" w:type="dxa"/>
            <w:bottom w:w="0" w:type="dxa"/>
            <w:right w:w="108" w:type="dxa"/>
          </w:tblCellMar>
        </w:tblPrEx>
        <w:trPr>
          <w:trHeight w:val="308" w:hRule="atLeast"/>
        </w:trPr>
        <w:tc>
          <w:tcPr>
            <w:tcW w:w="2273" w:type="dxa"/>
            <w:gridSpan w:val="3"/>
            <w:tcBorders>
              <w:left w:val="single" w:color="000000" w:sz="4" w:space="0"/>
              <w:bottom w:val="single" w:color="000000" w:sz="4" w:space="0"/>
              <w:right w:val="single" w:color="000000" w:sz="4" w:space="0"/>
            </w:tcBorders>
            <w:vAlign w:val="center"/>
          </w:tcPr>
          <w:p w14:paraId="70464907">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20805</w:t>
            </w:r>
          </w:p>
        </w:tc>
        <w:tc>
          <w:tcPr>
            <w:tcW w:w="2077" w:type="dxa"/>
            <w:tcBorders>
              <w:bottom w:val="single" w:color="000000" w:sz="4" w:space="0"/>
              <w:right w:val="single" w:color="000000" w:sz="4" w:space="0"/>
            </w:tcBorders>
            <w:vAlign w:val="center"/>
          </w:tcPr>
          <w:p w14:paraId="4E2CAA73">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行政事业单位养老支出</w:t>
            </w:r>
          </w:p>
        </w:tc>
        <w:tc>
          <w:tcPr>
            <w:tcW w:w="893" w:type="dxa"/>
            <w:tcBorders>
              <w:bottom w:val="single" w:color="000000" w:sz="4" w:space="0"/>
              <w:right w:val="single" w:color="000000" w:sz="4" w:space="0"/>
            </w:tcBorders>
            <w:vAlign w:val="center"/>
          </w:tcPr>
          <w:p w14:paraId="5EC0F927">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9.76</w:t>
            </w:r>
          </w:p>
        </w:tc>
        <w:tc>
          <w:tcPr>
            <w:tcW w:w="787" w:type="dxa"/>
            <w:tcBorders>
              <w:bottom w:val="single" w:color="000000" w:sz="4" w:space="0"/>
              <w:right w:val="single" w:color="000000" w:sz="4" w:space="0"/>
            </w:tcBorders>
            <w:vAlign w:val="center"/>
          </w:tcPr>
          <w:p w14:paraId="5FADC09D">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9.76</w:t>
            </w:r>
          </w:p>
        </w:tc>
        <w:tc>
          <w:tcPr>
            <w:tcW w:w="878" w:type="dxa"/>
            <w:tcBorders>
              <w:bottom w:val="single" w:color="000000" w:sz="4" w:space="0"/>
              <w:right w:val="single" w:color="000000" w:sz="4" w:space="0"/>
            </w:tcBorders>
            <w:vAlign w:val="center"/>
          </w:tcPr>
          <w:p w14:paraId="61E4C44A">
            <w:pPr>
              <w:snapToGrid w:val="0"/>
              <w:jc w:val="right"/>
              <w:rPr>
                <w:rFonts w:ascii="Arial" w:hAnsi="Arial" w:eastAsia="宋体" w:cs="Arial"/>
                <w:i w:val="0"/>
                <w:iCs w:val="0"/>
                <w:color w:val="auto"/>
                <w:sz w:val="22"/>
                <w:szCs w:val="22"/>
                <w:u w:val="none"/>
              </w:rPr>
            </w:pPr>
          </w:p>
        </w:tc>
        <w:tc>
          <w:tcPr>
            <w:tcW w:w="967" w:type="dxa"/>
            <w:tcBorders>
              <w:bottom w:val="single" w:color="000000" w:sz="4" w:space="0"/>
              <w:right w:val="single" w:color="000000" w:sz="4" w:space="0"/>
            </w:tcBorders>
            <w:vAlign w:val="center"/>
          </w:tcPr>
          <w:p w14:paraId="50FFC72B">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9.76</w:t>
            </w:r>
          </w:p>
        </w:tc>
        <w:tc>
          <w:tcPr>
            <w:tcW w:w="930" w:type="dxa"/>
            <w:tcBorders>
              <w:bottom w:val="single" w:color="000000" w:sz="4" w:space="0"/>
              <w:right w:val="single" w:color="000000" w:sz="4" w:space="0"/>
            </w:tcBorders>
            <w:vAlign w:val="center"/>
          </w:tcPr>
          <w:p w14:paraId="1FE39940">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9.76</w:t>
            </w:r>
          </w:p>
        </w:tc>
        <w:tc>
          <w:tcPr>
            <w:tcW w:w="870" w:type="dxa"/>
            <w:tcBorders>
              <w:bottom w:val="single" w:color="000000" w:sz="4" w:space="0"/>
              <w:right w:val="single" w:color="000000" w:sz="4" w:space="0"/>
            </w:tcBorders>
            <w:vAlign w:val="center"/>
          </w:tcPr>
          <w:p w14:paraId="7227FF28">
            <w:pPr>
              <w:snapToGrid w:val="0"/>
              <w:jc w:val="right"/>
              <w:rPr>
                <w:rFonts w:ascii="Arial" w:hAnsi="Arial" w:eastAsia="宋体" w:cs="Arial"/>
                <w:i w:val="0"/>
                <w:iCs w:val="0"/>
                <w:color w:val="auto"/>
                <w:sz w:val="22"/>
                <w:szCs w:val="22"/>
                <w:u w:val="none"/>
              </w:rPr>
            </w:pPr>
          </w:p>
        </w:tc>
      </w:tr>
      <w:tr w14:paraId="23B3BF4C">
        <w:tblPrEx>
          <w:tblCellMar>
            <w:top w:w="0" w:type="dxa"/>
            <w:left w:w="108" w:type="dxa"/>
            <w:bottom w:w="0" w:type="dxa"/>
            <w:right w:w="108" w:type="dxa"/>
          </w:tblCellMar>
        </w:tblPrEx>
        <w:trPr>
          <w:trHeight w:val="308" w:hRule="atLeast"/>
        </w:trPr>
        <w:tc>
          <w:tcPr>
            <w:tcW w:w="2273" w:type="dxa"/>
            <w:gridSpan w:val="3"/>
            <w:tcBorders>
              <w:left w:val="single" w:color="000000" w:sz="4" w:space="0"/>
              <w:bottom w:val="single" w:color="000000" w:sz="4" w:space="0"/>
              <w:right w:val="single" w:color="000000" w:sz="4" w:space="0"/>
            </w:tcBorders>
            <w:vAlign w:val="center"/>
          </w:tcPr>
          <w:p w14:paraId="4ACE74A8">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2080505</w:t>
            </w:r>
          </w:p>
        </w:tc>
        <w:tc>
          <w:tcPr>
            <w:tcW w:w="2077" w:type="dxa"/>
            <w:tcBorders>
              <w:bottom w:val="single" w:color="000000" w:sz="4" w:space="0"/>
              <w:right w:val="single" w:color="000000" w:sz="4" w:space="0"/>
            </w:tcBorders>
            <w:vAlign w:val="center"/>
          </w:tcPr>
          <w:p w14:paraId="563A66EF">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机关事业单位基本养老保险缴费支出</w:t>
            </w:r>
          </w:p>
        </w:tc>
        <w:tc>
          <w:tcPr>
            <w:tcW w:w="893" w:type="dxa"/>
            <w:tcBorders>
              <w:bottom w:val="single" w:color="000000" w:sz="4" w:space="0"/>
              <w:right w:val="single" w:color="000000" w:sz="4" w:space="0"/>
            </w:tcBorders>
            <w:vAlign w:val="center"/>
          </w:tcPr>
          <w:p w14:paraId="4D992E5B">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9.76</w:t>
            </w:r>
          </w:p>
        </w:tc>
        <w:tc>
          <w:tcPr>
            <w:tcW w:w="787" w:type="dxa"/>
            <w:tcBorders>
              <w:bottom w:val="single" w:color="000000" w:sz="4" w:space="0"/>
              <w:right w:val="single" w:color="000000" w:sz="4" w:space="0"/>
            </w:tcBorders>
            <w:vAlign w:val="center"/>
          </w:tcPr>
          <w:p w14:paraId="5A548229">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9.76</w:t>
            </w:r>
          </w:p>
        </w:tc>
        <w:tc>
          <w:tcPr>
            <w:tcW w:w="878" w:type="dxa"/>
            <w:tcBorders>
              <w:bottom w:val="single" w:color="000000" w:sz="4" w:space="0"/>
              <w:right w:val="single" w:color="000000" w:sz="4" w:space="0"/>
            </w:tcBorders>
            <w:vAlign w:val="center"/>
          </w:tcPr>
          <w:p w14:paraId="3588D2EA">
            <w:pPr>
              <w:snapToGrid w:val="0"/>
              <w:jc w:val="right"/>
              <w:rPr>
                <w:rFonts w:ascii="Arial" w:hAnsi="Arial" w:eastAsia="宋体" w:cs="Arial"/>
                <w:i w:val="0"/>
                <w:iCs w:val="0"/>
                <w:color w:val="auto"/>
                <w:sz w:val="22"/>
                <w:szCs w:val="22"/>
                <w:u w:val="none"/>
              </w:rPr>
            </w:pPr>
          </w:p>
        </w:tc>
        <w:tc>
          <w:tcPr>
            <w:tcW w:w="967" w:type="dxa"/>
            <w:tcBorders>
              <w:bottom w:val="single" w:color="000000" w:sz="4" w:space="0"/>
              <w:right w:val="single" w:color="000000" w:sz="4" w:space="0"/>
            </w:tcBorders>
            <w:vAlign w:val="center"/>
          </w:tcPr>
          <w:p w14:paraId="68FE6733">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9.76</w:t>
            </w:r>
          </w:p>
        </w:tc>
        <w:tc>
          <w:tcPr>
            <w:tcW w:w="930" w:type="dxa"/>
            <w:tcBorders>
              <w:bottom w:val="single" w:color="000000" w:sz="4" w:space="0"/>
              <w:right w:val="single" w:color="000000" w:sz="4" w:space="0"/>
            </w:tcBorders>
            <w:vAlign w:val="center"/>
          </w:tcPr>
          <w:p w14:paraId="2C34124B">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9.76</w:t>
            </w:r>
          </w:p>
        </w:tc>
        <w:tc>
          <w:tcPr>
            <w:tcW w:w="870" w:type="dxa"/>
            <w:tcBorders>
              <w:bottom w:val="single" w:color="000000" w:sz="4" w:space="0"/>
              <w:right w:val="single" w:color="000000" w:sz="4" w:space="0"/>
            </w:tcBorders>
            <w:vAlign w:val="center"/>
          </w:tcPr>
          <w:p w14:paraId="5F739043">
            <w:pPr>
              <w:snapToGrid w:val="0"/>
              <w:jc w:val="right"/>
              <w:rPr>
                <w:rFonts w:ascii="Arial" w:hAnsi="Arial" w:eastAsia="宋体" w:cs="Arial"/>
                <w:i w:val="0"/>
                <w:iCs w:val="0"/>
                <w:color w:val="auto"/>
                <w:sz w:val="22"/>
                <w:szCs w:val="22"/>
                <w:u w:val="none"/>
              </w:rPr>
            </w:pPr>
          </w:p>
        </w:tc>
      </w:tr>
      <w:tr w14:paraId="2DEA7B41">
        <w:tblPrEx>
          <w:tblCellMar>
            <w:top w:w="0" w:type="dxa"/>
            <w:left w:w="108" w:type="dxa"/>
            <w:bottom w:w="0" w:type="dxa"/>
            <w:right w:w="108" w:type="dxa"/>
          </w:tblCellMar>
        </w:tblPrEx>
        <w:trPr>
          <w:trHeight w:val="308" w:hRule="atLeast"/>
        </w:trPr>
        <w:tc>
          <w:tcPr>
            <w:tcW w:w="2273" w:type="dxa"/>
            <w:gridSpan w:val="3"/>
            <w:tcBorders>
              <w:left w:val="single" w:color="000000" w:sz="4" w:space="0"/>
              <w:bottom w:val="single" w:color="000000" w:sz="4" w:space="0"/>
              <w:right w:val="single" w:color="000000" w:sz="4" w:space="0"/>
            </w:tcBorders>
            <w:vAlign w:val="center"/>
          </w:tcPr>
          <w:p w14:paraId="19A52AD6">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210</w:t>
            </w:r>
          </w:p>
        </w:tc>
        <w:tc>
          <w:tcPr>
            <w:tcW w:w="2077" w:type="dxa"/>
            <w:tcBorders>
              <w:bottom w:val="single" w:color="000000" w:sz="4" w:space="0"/>
              <w:right w:val="single" w:color="000000" w:sz="4" w:space="0"/>
            </w:tcBorders>
            <w:vAlign w:val="center"/>
          </w:tcPr>
          <w:p w14:paraId="56F0D185">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卫生健康支出</w:t>
            </w:r>
          </w:p>
        </w:tc>
        <w:tc>
          <w:tcPr>
            <w:tcW w:w="893" w:type="dxa"/>
            <w:tcBorders>
              <w:bottom w:val="single" w:color="000000" w:sz="4" w:space="0"/>
              <w:right w:val="single" w:color="000000" w:sz="4" w:space="0"/>
            </w:tcBorders>
            <w:vAlign w:val="center"/>
          </w:tcPr>
          <w:p w14:paraId="759E8678">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4.84</w:t>
            </w:r>
          </w:p>
        </w:tc>
        <w:tc>
          <w:tcPr>
            <w:tcW w:w="787" w:type="dxa"/>
            <w:tcBorders>
              <w:bottom w:val="single" w:color="000000" w:sz="4" w:space="0"/>
              <w:right w:val="single" w:color="000000" w:sz="4" w:space="0"/>
            </w:tcBorders>
            <w:vAlign w:val="center"/>
          </w:tcPr>
          <w:p w14:paraId="3985F72B">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4.84</w:t>
            </w:r>
          </w:p>
        </w:tc>
        <w:tc>
          <w:tcPr>
            <w:tcW w:w="878" w:type="dxa"/>
            <w:tcBorders>
              <w:bottom w:val="single" w:color="000000" w:sz="4" w:space="0"/>
              <w:right w:val="single" w:color="000000" w:sz="4" w:space="0"/>
            </w:tcBorders>
            <w:vAlign w:val="center"/>
          </w:tcPr>
          <w:p w14:paraId="50B95C66">
            <w:pPr>
              <w:snapToGrid w:val="0"/>
              <w:jc w:val="right"/>
              <w:rPr>
                <w:rFonts w:ascii="Arial" w:hAnsi="Arial" w:eastAsia="宋体" w:cs="Arial"/>
                <w:i w:val="0"/>
                <w:iCs w:val="0"/>
                <w:color w:val="auto"/>
                <w:sz w:val="22"/>
                <w:szCs w:val="22"/>
                <w:u w:val="none"/>
              </w:rPr>
            </w:pPr>
          </w:p>
        </w:tc>
        <w:tc>
          <w:tcPr>
            <w:tcW w:w="967" w:type="dxa"/>
            <w:tcBorders>
              <w:bottom w:val="single" w:color="000000" w:sz="4" w:space="0"/>
              <w:right w:val="single" w:color="000000" w:sz="4" w:space="0"/>
            </w:tcBorders>
            <w:vAlign w:val="center"/>
          </w:tcPr>
          <w:p w14:paraId="2BD0818E">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4.84</w:t>
            </w:r>
          </w:p>
        </w:tc>
        <w:tc>
          <w:tcPr>
            <w:tcW w:w="930" w:type="dxa"/>
            <w:tcBorders>
              <w:bottom w:val="single" w:color="000000" w:sz="4" w:space="0"/>
              <w:right w:val="single" w:color="000000" w:sz="4" w:space="0"/>
            </w:tcBorders>
            <w:vAlign w:val="center"/>
          </w:tcPr>
          <w:p w14:paraId="30D442A6">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4.84</w:t>
            </w:r>
          </w:p>
        </w:tc>
        <w:tc>
          <w:tcPr>
            <w:tcW w:w="870" w:type="dxa"/>
            <w:tcBorders>
              <w:bottom w:val="single" w:color="000000" w:sz="4" w:space="0"/>
              <w:right w:val="single" w:color="000000" w:sz="4" w:space="0"/>
            </w:tcBorders>
            <w:vAlign w:val="center"/>
          </w:tcPr>
          <w:p w14:paraId="7049AD78">
            <w:pPr>
              <w:snapToGrid w:val="0"/>
              <w:jc w:val="right"/>
              <w:rPr>
                <w:rFonts w:ascii="Arial" w:hAnsi="Arial" w:eastAsia="宋体" w:cs="Arial"/>
                <w:i w:val="0"/>
                <w:iCs w:val="0"/>
                <w:color w:val="auto"/>
                <w:sz w:val="22"/>
                <w:szCs w:val="22"/>
                <w:u w:val="none"/>
              </w:rPr>
            </w:pPr>
          </w:p>
        </w:tc>
      </w:tr>
      <w:tr w14:paraId="42F004ED">
        <w:tblPrEx>
          <w:tblCellMar>
            <w:top w:w="0" w:type="dxa"/>
            <w:left w:w="108" w:type="dxa"/>
            <w:bottom w:w="0" w:type="dxa"/>
            <w:right w:w="108" w:type="dxa"/>
          </w:tblCellMar>
        </w:tblPrEx>
        <w:trPr>
          <w:trHeight w:val="308" w:hRule="atLeast"/>
        </w:trPr>
        <w:tc>
          <w:tcPr>
            <w:tcW w:w="2273" w:type="dxa"/>
            <w:gridSpan w:val="3"/>
            <w:tcBorders>
              <w:left w:val="single" w:color="000000" w:sz="4" w:space="0"/>
              <w:bottom w:val="single" w:color="000000" w:sz="4" w:space="0"/>
              <w:right w:val="single" w:color="000000" w:sz="4" w:space="0"/>
            </w:tcBorders>
            <w:vAlign w:val="center"/>
          </w:tcPr>
          <w:p w14:paraId="30E0351D">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21011</w:t>
            </w:r>
          </w:p>
        </w:tc>
        <w:tc>
          <w:tcPr>
            <w:tcW w:w="2077" w:type="dxa"/>
            <w:tcBorders>
              <w:bottom w:val="single" w:color="000000" w:sz="4" w:space="0"/>
              <w:right w:val="single" w:color="000000" w:sz="4" w:space="0"/>
            </w:tcBorders>
            <w:vAlign w:val="center"/>
          </w:tcPr>
          <w:p w14:paraId="7C1C8DA0">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行政事业单位医疗</w:t>
            </w:r>
          </w:p>
        </w:tc>
        <w:tc>
          <w:tcPr>
            <w:tcW w:w="893" w:type="dxa"/>
            <w:tcBorders>
              <w:bottom w:val="single" w:color="000000" w:sz="4" w:space="0"/>
              <w:right w:val="single" w:color="000000" w:sz="4" w:space="0"/>
            </w:tcBorders>
            <w:vAlign w:val="center"/>
          </w:tcPr>
          <w:p w14:paraId="0A63C3B7">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4.84</w:t>
            </w:r>
          </w:p>
        </w:tc>
        <w:tc>
          <w:tcPr>
            <w:tcW w:w="787" w:type="dxa"/>
            <w:tcBorders>
              <w:bottom w:val="single" w:color="000000" w:sz="4" w:space="0"/>
              <w:right w:val="single" w:color="000000" w:sz="4" w:space="0"/>
            </w:tcBorders>
            <w:vAlign w:val="center"/>
          </w:tcPr>
          <w:p w14:paraId="0BBD0F41">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4.84</w:t>
            </w:r>
          </w:p>
        </w:tc>
        <w:tc>
          <w:tcPr>
            <w:tcW w:w="878" w:type="dxa"/>
            <w:tcBorders>
              <w:bottom w:val="single" w:color="000000" w:sz="4" w:space="0"/>
              <w:right w:val="single" w:color="000000" w:sz="4" w:space="0"/>
            </w:tcBorders>
            <w:vAlign w:val="center"/>
          </w:tcPr>
          <w:p w14:paraId="4F1192FA">
            <w:pPr>
              <w:snapToGrid w:val="0"/>
              <w:jc w:val="right"/>
              <w:rPr>
                <w:rFonts w:ascii="Arial" w:hAnsi="Arial" w:eastAsia="宋体" w:cs="Arial"/>
                <w:i w:val="0"/>
                <w:iCs w:val="0"/>
                <w:color w:val="auto"/>
                <w:sz w:val="22"/>
                <w:szCs w:val="22"/>
                <w:u w:val="none"/>
              </w:rPr>
            </w:pPr>
          </w:p>
        </w:tc>
        <w:tc>
          <w:tcPr>
            <w:tcW w:w="967" w:type="dxa"/>
            <w:tcBorders>
              <w:bottom w:val="single" w:color="000000" w:sz="4" w:space="0"/>
              <w:right w:val="single" w:color="000000" w:sz="4" w:space="0"/>
            </w:tcBorders>
            <w:vAlign w:val="center"/>
          </w:tcPr>
          <w:p w14:paraId="15DC2B83">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4.84</w:t>
            </w:r>
          </w:p>
        </w:tc>
        <w:tc>
          <w:tcPr>
            <w:tcW w:w="930" w:type="dxa"/>
            <w:tcBorders>
              <w:bottom w:val="single" w:color="000000" w:sz="4" w:space="0"/>
              <w:right w:val="single" w:color="000000" w:sz="4" w:space="0"/>
            </w:tcBorders>
            <w:vAlign w:val="center"/>
          </w:tcPr>
          <w:p w14:paraId="3F1A7E0B">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4.84</w:t>
            </w:r>
          </w:p>
        </w:tc>
        <w:tc>
          <w:tcPr>
            <w:tcW w:w="870" w:type="dxa"/>
            <w:tcBorders>
              <w:bottom w:val="single" w:color="000000" w:sz="4" w:space="0"/>
              <w:right w:val="single" w:color="000000" w:sz="4" w:space="0"/>
            </w:tcBorders>
            <w:vAlign w:val="center"/>
          </w:tcPr>
          <w:p w14:paraId="0A631CEA">
            <w:pPr>
              <w:snapToGrid w:val="0"/>
              <w:jc w:val="right"/>
              <w:rPr>
                <w:rFonts w:ascii="Arial" w:hAnsi="Arial" w:eastAsia="宋体" w:cs="Arial"/>
                <w:i w:val="0"/>
                <w:iCs w:val="0"/>
                <w:color w:val="auto"/>
                <w:sz w:val="22"/>
                <w:szCs w:val="22"/>
                <w:u w:val="none"/>
              </w:rPr>
            </w:pPr>
          </w:p>
        </w:tc>
      </w:tr>
      <w:tr w14:paraId="5EE5F4A4">
        <w:tblPrEx>
          <w:tblCellMar>
            <w:top w:w="0" w:type="dxa"/>
            <w:left w:w="108" w:type="dxa"/>
            <w:bottom w:w="0" w:type="dxa"/>
            <w:right w:w="108" w:type="dxa"/>
          </w:tblCellMar>
        </w:tblPrEx>
        <w:trPr>
          <w:trHeight w:val="308" w:hRule="atLeast"/>
        </w:trPr>
        <w:tc>
          <w:tcPr>
            <w:tcW w:w="2273" w:type="dxa"/>
            <w:gridSpan w:val="3"/>
            <w:tcBorders>
              <w:left w:val="single" w:color="000000" w:sz="4" w:space="0"/>
              <w:bottom w:val="single" w:color="000000" w:sz="4" w:space="0"/>
              <w:right w:val="single" w:color="000000" w:sz="4" w:space="0"/>
            </w:tcBorders>
            <w:vAlign w:val="center"/>
          </w:tcPr>
          <w:p w14:paraId="40AB068E">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2101102</w:t>
            </w:r>
          </w:p>
        </w:tc>
        <w:tc>
          <w:tcPr>
            <w:tcW w:w="2077" w:type="dxa"/>
            <w:tcBorders>
              <w:bottom w:val="single" w:color="000000" w:sz="4" w:space="0"/>
              <w:right w:val="single" w:color="000000" w:sz="4" w:space="0"/>
            </w:tcBorders>
            <w:vAlign w:val="center"/>
          </w:tcPr>
          <w:p w14:paraId="108DA361">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事业单位医疗</w:t>
            </w:r>
          </w:p>
        </w:tc>
        <w:tc>
          <w:tcPr>
            <w:tcW w:w="893" w:type="dxa"/>
            <w:tcBorders>
              <w:bottom w:val="single" w:color="000000" w:sz="4" w:space="0"/>
              <w:right w:val="single" w:color="000000" w:sz="4" w:space="0"/>
            </w:tcBorders>
            <w:vAlign w:val="center"/>
          </w:tcPr>
          <w:p w14:paraId="04D80BBA">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4.84</w:t>
            </w:r>
          </w:p>
        </w:tc>
        <w:tc>
          <w:tcPr>
            <w:tcW w:w="787" w:type="dxa"/>
            <w:tcBorders>
              <w:bottom w:val="single" w:color="000000" w:sz="4" w:space="0"/>
              <w:right w:val="single" w:color="000000" w:sz="4" w:space="0"/>
            </w:tcBorders>
            <w:vAlign w:val="center"/>
          </w:tcPr>
          <w:p w14:paraId="3378B780">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4.84</w:t>
            </w:r>
          </w:p>
        </w:tc>
        <w:tc>
          <w:tcPr>
            <w:tcW w:w="878" w:type="dxa"/>
            <w:tcBorders>
              <w:bottom w:val="single" w:color="000000" w:sz="4" w:space="0"/>
              <w:right w:val="single" w:color="000000" w:sz="4" w:space="0"/>
            </w:tcBorders>
            <w:vAlign w:val="center"/>
          </w:tcPr>
          <w:p w14:paraId="1E77AB93">
            <w:pPr>
              <w:snapToGrid w:val="0"/>
              <w:jc w:val="right"/>
              <w:rPr>
                <w:rFonts w:ascii="Arial" w:hAnsi="Arial" w:eastAsia="宋体" w:cs="Arial"/>
                <w:i w:val="0"/>
                <w:iCs w:val="0"/>
                <w:color w:val="auto"/>
                <w:sz w:val="22"/>
                <w:szCs w:val="22"/>
                <w:u w:val="none"/>
              </w:rPr>
            </w:pPr>
          </w:p>
        </w:tc>
        <w:tc>
          <w:tcPr>
            <w:tcW w:w="967" w:type="dxa"/>
            <w:tcBorders>
              <w:bottom w:val="single" w:color="000000" w:sz="4" w:space="0"/>
              <w:right w:val="single" w:color="000000" w:sz="4" w:space="0"/>
            </w:tcBorders>
            <w:vAlign w:val="center"/>
          </w:tcPr>
          <w:p w14:paraId="0BAA0172">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4.84</w:t>
            </w:r>
          </w:p>
        </w:tc>
        <w:tc>
          <w:tcPr>
            <w:tcW w:w="930" w:type="dxa"/>
            <w:tcBorders>
              <w:bottom w:val="single" w:color="000000" w:sz="4" w:space="0"/>
              <w:right w:val="single" w:color="000000" w:sz="4" w:space="0"/>
            </w:tcBorders>
            <w:vAlign w:val="center"/>
          </w:tcPr>
          <w:p w14:paraId="1BA38AA5">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4.84</w:t>
            </w:r>
          </w:p>
        </w:tc>
        <w:tc>
          <w:tcPr>
            <w:tcW w:w="870" w:type="dxa"/>
            <w:tcBorders>
              <w:bottom w:val="single" w:color="000000" w:sz="4" w:space="0"/>
              <w:right w:val="single" w:color="000000" w:sz="4" w:space="0"/>
            </w:tcBorders>
            <w:vAlign w:val="center"/>
          </w:tcPr>
          <w:p w14:paraId="27A27031">
            <w:pPr>
              <w:snapToGrid w:val="0"/>
              <w:jc w:val="right"/>
              <w:rPr>
                <w:rFonts w:ascii="Arial" w:hAnsi="Arial" w:eastAsia="宋体" w:cs="Arial"/>
                <w:i w:val="0"/>
                <w:iCs w:val="0"/>
                <w:color w:val="auto"/>
                <w:sz w:val="22"/>
                <w:szCs w:val="22"/>
                <w:u w:val="none"/>
              </w:rPr>
            </w:pPr>
          </w:p>
        </w:tc>
      </w:tr>
      <w:tr w14:paraId="0B954D9D">
        <w:tblPrEx>
          <w:tblCellMar>
            <w:top w:w="0" w:type="dxa"/>
            <w:left w:w="108" w:type="dxa"/>
            <w:bottom w:w="0" w:type="dxa"/>
            <w:right w:w="108" w:type="dxa"/>
          </w:tblCellMar>
        </w:tblPrEx>
        <w:trPr>
          <w:trHeight w:val="308" w:hRule="atLeast"/>
        </w:trPr>
        <w:tc>
          <w:tcPr>
            <w:tcW w:w="2273" w:type="dxa"/>
            <w:gridSpan w:val="3"/>
            <w:tcBorders>
              <w:left w:val="single" w:color="000000" w:sz="4" w:space="0"/>
              <w:bottom w:val="single" w:color="000000" w:sz="4" w:space="0"/>
              <w:right w:val="single" w:color="000000" w:sz="4" w:space="0"/>
            </w:tcBorders>
            <w:vAlign w:val="center"/>
          </w:tcPr>
          <w:p w14:paraId="1C16AAFA">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221</w:t>
            </w:r>
          </w:p>
        </w:tc>
        <w:tc>
          <w:tcPr>
            <w:tcW w:w="2077" w:type="dxa"/>
            <w:tcBorders>
              <w:bottom w:val="single" w:color="000000" w:sz="4" w:space="0"/>
              <w:right w:val="single" w:color="000000" w:sz="4" w:space="0"/>
            </w:tcBorders>
            <w:vAlign w:val="center"/>
          </w:tcPr>
          <w:p w14:paraId="15E56BE4">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住房保障支出</w:t>
            </w:r>
          </w:p>
        </w:tc>
        <w:tc>
          <w:tcPr>
            <w:tcW w:w="893" w:type="dxa"/>
            <w:tcBorders>
              <w:bottom w:val="single" w:color="000000" w:sz="4" w:space="0"/>
              <w:right w:val="single" w:color="000000" w:sz="4" w:space="0"/>
            </w:tcBorders>
            <w:vAlign w:val="center"/>
          </w:tcPr>
          <w:p w14:paraId="6CD02D90">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6.1</w:t>
            </w:r>
          </w:p>
        </w:tc>
        <w:tc>
          <w:tcPr>
            <w:tcW w:w="787" w:type="dxa"/>
            <w:tcBorders>
              <w:bottom w:val="single" w:color="000000" w:sz="4" w:space="0"/>
              <w:right w:val="single" w:color="000000" w:sz="4" w:space="0"/>
            </w:tcBorders>
            <w:vAlign w:val="center"/>
          </w:tcPr>
          <w:p w14:paraId="4BCA4856">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6.1</w:t>
            </w:r>
          </w:p>
        </w:tc>
        <w:tc>
          <w:tcPr>
            <w:tcW w:w="878" w:type="dxa"/>
            <w:tcBorders>
              <w:bottom w:val="single" w:color="000000" w:sz="4" w:space="0"/>
              <w:right w:val="single" w:color="000000" w:sz="4" w:space="0"/>
            </w:tcBorders>
            <w:vAlign w:val="center"/>
          </w:tcPr>
          <w:p w14:paraId="61D8F94C">
            <w:pPr>
              <w:snapToGrid w:val="0"/>
              <w:jc w:val="right"/>
              <w:rPr>
                <w:rFonts w:ascii="Arial" w:hAnsi="Arial" w:eastAsia="宋体" w:cs="Arial"/>
                <w:i w:val="0"/>
                <w:iCs w:val="0"/>
                <w:color w:val="auto"/>
                <w:sz w:val="22"/>
                <w:szCs w:val="22"/>
                <w:u w:val="none"/>
              </w:rPr>
            </w:pPr>
          </w:p>
        </w:tc>
        <w:tc>
          <w:tcPr>
            <w:tcW w:w="967" w:type="dxa"/>
            <w:tcBorders>
              <w:bottom w:val="single" w:color="000000" w:sz="4" w:space="0"/>
              <w:right w:val="single" w:color="000000" w:sz="4" w:space="0"/>
            </w:tcBorders>
            <w:vAlign w:val="center"/>
          </w:tcPr>
          <w:p w14:paraId="3483A01E">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6.1</w:t>
            </w:r>
          </w:p>
        </w:tc>
        <w:tc>
          <w:tcPr>
            <w:tcW w:w="930" w:type="dxa"/>
            <w:tcBorders>
              <w:bottom w:val="single" w:color="000000" w:sz="4" w:space="0"/>
              <w:right w:val="single" w:color="000000" w:sz="4" w:space="0"/>
            </w:tcBorders>
            <w:vAlign w:val="center"/>
          </w:tcPr>
          <w:p w14:paraId="2211870F">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6.1</w:t>
            </w:r>
          </w:p>
        </w:tc>
        <w:tc>
          <w:tcPr>
            <w:tcW w:w="870" w:type="dxa"/>
            <w:tcBorders>
              <w:bottom w:val="single" w:color="000000" w:sz="4" w:space="0"/>
              <w:right w:val="single" w:color="000000" w:sz="4" w:space="0"/>
            </w:tcBorders>
            <w:vAlign w:val="center"/>
          </w:tcPr>
          <w:p w14:paraId="20ECA5B3">
            <w:pPr>
              <w:snapToGrid w:val="0"/>
              <w:jc w:val="right"/>
              <w:rPr>
                <w:rFonts w:ascii="Arial" w:hAnsi="Arial" w:eastAsia="宋体" w:cs="Arial"/>
                <w:i w:val="0"/>
                <w:iCs w:val="0"/>
                <w:color w:val="auto"/>
                <w:sz w:val="22"/>
                <w:szCs w:val="22"/>
                <w:u w:val="none"/>
              </w:rPr>
            </w:pPr>
          </w:p>
        </w:tc>
      </w:tr>
      <w:tr w14:paraId="2CB76EDD">
        <w:tblPrEx>
          <w:tblCellMar>
            <w:top w:w="0" w:type="dxa"/>
            <w:left w:w="108" w:type="dxa"/>
            <w:bottom w:w="0" w:type="dxa"/>
            <w:right w:w="108" w:type="dxa"/>
          </w:tblCellMar>
        </w:tblPrEx>
        <w:trPr>
          <w:trHeight w:val="308" w:hRule="atLeast"/>
        </w:trPr>
        <w:tc>
          <w:tcPr>
            <w:tcW w:w="2273" w:type="dxa"/>
            <w:gridSpan w:val="3"/>
            <w:tcBorders>
              <w:left w:val="single" w:color="000000" w:sz="4" w:space="0"/>
              <w:bottom w:val="single" w:color="000000" w:sz="4" w:space="0"/>
              <w:right w:val="single" w:color="000000" w:sz="4" w:space="0"/>
            </w:tcBorders>
            <w:vAlign w:val="center"/>
          </w:tcPr>
          <w:p w14:paraId="5B4926FE">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22102</w:t>
            </w:r>
          </w:p>
        </w:tc>
        <w:tc>
          <w:tcPr>
            <w:tcW w:w="2077" w:type="dxa"/>
            <w:tcBorders>
              <w:bottom w:val="single" w:color="000000" w:sz="4" w:space="0"/>
              <w:right w:val="single" w:color="000000" w:sz="4" w:space="0"/>
            </w:tcBorders>
            <w:vAlign w:val="center"/>
          </w:tcPr>
          <w:p w14:paraId="0704D5CA">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住房改革支出</w:t>
            </w:r>
          </w:p>
        </w:tc>
        <w:tc>
          <w:tcPr>
            <w:tcW w:w="893" w:type="dxa"/>
            <w:tcBorders>
              <w:bottom w:val="single" w:color="000000" w:sz="4" w:space="0"/>
              <w:right w:val="single" w:color="000000" w:sz="4" w:space="0"/>
            </w:tcBorders>
            <w:vAlign w:val="center"/>
          </w:tcPr>
          <w:p w14:paraId="3EE99AD6">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6.1</w:t>
            </w:r>
          </w:p>
        </w:tc>
        <w:tc>
          <w:tcPr>
            <w:tcW w:w="787" w:type="dxa"/>
            <w:tcBorders>
              <w:bottom w:val="single" w:color="000000" w:sz="4" w:space="0"/>
              <w:right w:val="single" w:color="000000" w:sz="4" w:space="0"/>
            </w:tcBorders>
            <w:vAlign w:val="center"/>
          </w:tcPr>
          <w:p w14:paraId="183D968A">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6.1</w:t>
            </w:r>
          </w:p>
        </w:tc>
        <w:tc>
          <w:tcPr>
            <w:tcW w:w="878" w:type="dxa"/>
            <w:tcBorders>
              <w:bottom w:val="single" w:color="000000" w:sz="4" w:space="0"/>
              <w:right w:val="single" w:color="000000" w:sz="4" w:space="0"/>
            </w:tcBorders>
            <w:vAlign w:val="center"/>
          </w:tcPr>
          <w:p w14:paraId="0AB923E7">
            <w:pPr>
              <w:snapToGrid w:val="0"/>
              <w:jc w:val="right"/>
              <w:rPr>
                <w:rFonts w:ascii="Arial" w:hAnsi="Arial" w:eastAsia="宋体" w:cs="Arial"/>
                <w:i w:val="0"/>
                <w:iCs w:val="0"/>
                <w:color w:val="auto"/>
                <w:sz w:val="22"/>
                <w:szCs w:val="22"/>
                <w:u w:val="none"/>
              </w:rPr>
            </w:pPr>
          </w:p>
        </w:tc>
        <w:tc>
          <w:tcPr>
            <w:tcW w:w="967" w:type="dxa"/>
            <w:tcBorders>
              <w:bottom w:val="single" w:color="000000" w:sz="4" w:space="0"/>
              <w:right w:val="single" w:color="000000" w:sz="4" w:space="0"/>
            </w:tcBorders>
            <w:vAlign w:val="center"/>
          </w:tcPr>
          <w:p w14:paraId="6A7AC931">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6.1</w:t>
            </w:r>
          </w:p>
        </w:tc>
        <w:tc>
          <w:tcPr>
            <w:tcW w:w="930" w:type="dxa"/>
            <w:tcBorders>
              <w:bottom w:val="single" w:color="000000" w:sz="4" w:space="0"/>
              <w:right w:val="single" w:color="000000" w:sz="4" w:space="0"/>
            </w:tcBorders>
            <w:vAlign w:val="center"/>
          </w:tcPr>
          <w:p w14:paraId="74D5877D">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6.1</w:t>
            </w:r>
          </w:p>
        </w:tc>
        <w:tc>
          <w:tcPr>
            <w:tcW w:w="870" w:type="dxa"/>
            <w:tcBorders>
              <w:bottom w:val="single" w:color="000000" w:sz="4" w:space="0"/>
              <w:right w:val="single" w:color="000000" w:sz="4" w:space="0"/>
            </w:tcBorders>
            <w:vAlign w:val="center"/>
          </w:tcPr>
          <w:p w14:paraId="0A076AA8">
            <w:pPr>
              <w:snapToGrid w:val="0"/>
              <w:jc w:val="right"/>
              <w:rPr>
                <w:rFonts w:ascii="Arial" w:hAnsi="Arial" w:eastAsia="宋体" w:cs="Arial"/>
                <w:i w:val="0"/>
                <w:iCs w:val="0"/>
                <w:color w:val="auto"/>
                <w:sz w:val="22"/>
                <w:szCs w:val="22"/>
                <w:u w:val="none"/>
              </w:rPr>
            </w:pPr>
          </w:p>
        </w:tc>
      </w:tr>
      <w:tr w14:paraId="62BAA2CA">
        <w:tblPrEx>
          <w:tblCellMar>
            <w:top w:w="0" w:type="dxa"/>
            <w:left w:w="108" w:type="dxa"/>
            <w:bottom w:w="0" w:type="dxa"/>
            <w:right w:w="108" w:type="dxa"/>
          </w:tblCellMar>
        </w:tblPrEx>
        <w:trPr>
          <w:trHeight w:val="308" w:hRule="atLeast"/>
        </w:trPr>
        <w:tc>
          <w:tcPr>
            <w:tcW w:w="2273" w:type="dxa"/>
            <w:gridSpan w:val="3"/>
            <w:tcBorders>
              <w:left w:val="single" w:color="000000" w:sz="4" w:space="0"/>
              <w:bottom w:val="single" w:color="000000" w:sz="4" w:space="0"/>
              <w:right w:val="single" w:color="000000" w:sz="4" w:space="0"/>
            </w:tcBorders>
            <w:vAlign w:val="center"/>
          </w:tcPr>
          <w:p w14:paraId="59AC96B3">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2210201</w:t>
            </w:r>
          </w:p>
        </w:tc>
        <w:tc>
          <w:tcPr>
            <w:tcW w:w="2077" w:type="dxa"/>
            <w:tcBorders>
              <w:bottom w:val="single" w:color="000000" w:sz="4" w:space="0"/>
              <w:right w:val="single" w:color="000000" w:sz="4" w:space="0"/>
            </w:tcBorders>
            <w:vAlign w:val="center"/>
          </w:tcPr>
          <w:p w14:paraId="273412F4">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住房公积金</w:t>
            </w:r>
          </w:p>
        </w:tc>
        <w:tc>
          <w:tcPr>
            <w:tcW w:w="893" w:type="dxa"/>
            <w:tcBorders>
              <w:bottom w:val="single" w:color="000000" w:sz="4" w:space="0"/>
              <w:right w:val="single" w:color="000000" w:sz="4" w:space="0"/>
            </w:tcBorders>
            <w:vAlign w:val="center"/>
          </w:tcPr>
          <w:p w14:paraId="34B2B862">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6.1</w:t>
            </w:r>
          </w:p>
        </w:tc>
        <w:tc>
          <w:tcPr>
            <w:tcW w:w="787" w:type="dxa"/>
            <w:tcBorders>
              <w:bottom w:val="single" w:color="000000" w:sz="4" w:space="0"/>
              <w:right w:val="single" w:color="000000" w:sz="4" w:space="0"/>
            </w:tcBorders>
            <w:vAlign w:val="center"/>
          </w:tcPr>
          <w:p w14:paraId="38FB2508">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6.1</w:t>
            </w:r>
          </w:p>
        </w:tc>
        <w:tc>
          <w:tcPr>
            <w:tcW w:w="878" w:type="dxa"/>
            <w:tcBorders>
              <w:bottom w:val="single" w:color="000000" w:sz="4" w:space="0"/>
              <w:right w:val="single" w:color="000000" w:sz="4" w:space="0"/>
            </w:tcBorders>
            <w:vAlign w:val="center"/>
          </w:tcPr>
          <w:p w14:paraId="23B7594E">
            <w:pPr>
              <w:snapToGrid w:val="0"/>
              <w:jc w:val="right"/>
              <w:rPr>
                <w:rFonts w:ascii="Arial" w:hAnsi="Arial" w:eastAsia="宋体" w:cs="Arial"/>
                <w:i w:val="0"/>
                <w:iCs w:val="0"/>
                <w:color w:val="auto"/>
                <w:sz w:val="22"/>
                <w:szCs w:val="22"/>
                <w:u w:val="none"/>
              </w:rPr>
            </w:pPr>
          </w:p>
        </w:tc>
        <w:tc>
          <w:tcPr>
            <w:tcW w:w="967" w:type="dxa"/>
            <w:tcBorders>
              <w:bottom w:val="single" w:color="000000" w:sz="4" w:space="0"/>
              <w:right w:val="single" w:color="000000" w:sz="4" w:space="0"/>
            </w:tcBorders>
            <w:vAlign w:val="center"/>
          </w:tcPr>
          <w:p w14:paraId="7D76FDBC">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6.1</w:t>
            </w:r>
          </w:p>
        </w:tc>
        <w:tc>
          <w:tcPr>
            <w:tcW w:w="930" w:type="dxa"/>
            <w:tcBorders>
              <w:bottom w:val="single" w:color="000000" w:sz="4" w:space="0"/>
              <w:right w:val="single" w:color="000000" w:sz="4" w:space="0"/>
            </w:tcBorders>
            <w:vAlign w:val="center"/>
          </w:tcPr>
          <w:p w14:paraId="2F97CB4A">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6.1</w:t>
            </w:r>
          </w:p>
        </w:tc>
        <w:tc>
          <w:tcPr>
            <w:tcW w:w="870" w:type="dxa"/>
            <w:tcBorders>
              <w:bottom w:val="single" w:color="000000" w:sz="4" w:space="0"/>
              <w:right w:val="single" w:color="000000" w:sz="4" w:space="0"/>
            </w:tcBorders>
            <w:vAlign w:val="center"/>
          </w:tcPr>
          <w:p w14:paraId="57B3326C">
            <w:pPr>
              <w:snapToGrid w:val="0"/>
              <w:jc w:val="right"/>
              <w:rPr>
                <w:rFonts w:ascii="Arial" w:hAnsi="Arial" w:eastAsia="宋体" w:cs="Arial"/>
                <w:i w:val="0"/>
                <w:iCs w:val="0"/>
                <w:color w:val="auto"/>
                <w:sz w:val="22"/>
                <w:szCs w:val="22"/>
                <w:u w:val="none"/>
              </w:rPr>
            </w:pPr>
          </w:p>
        </w:tc>
      </w:tr>
      <w:tr w14:paraId="5911EB78">
        <w:tblPrEx>
          <w:tblCellMar>
            <w:top w:w="0" w:type="dxa"/>
            <w:left w:w="108" w:type="dxa"/>
            <w:bottom w:w="0" w:type="dxa"/>
            <w:right w:w="108" w:type="dxa"/>
          </w:tblCellMar>
        </w:tblPrEx>
        <w:trPr>
          <w:trHeight w:val="308" w:hRule="atLeast"/>
        </w:trPr>
        <w:tc>
          <w:tcPr>
            <w:tcW w:w="2273" w:type="dxa"/>
            <w:gridSpan w:val="3"/>
            <w:tcBorders>
              <w:left w:val="single" w:color="000000" w:sz="4" w:space="0"/>
              <w:bottom w:val="single" w:color="000000" w:sz="4" w:space="0"/>
              <w:right w:val="single" w:color="000000" w:sz="4" w:space="0"/>
            </w:tcBorders>
            <w:vAlign w:val="center"/>
          </w:tcPr>
          <w:p w14:paraId="39CE7709">
            <w:pPr>
              <w:snapToGrid w:val="0"/>
              <w:jc w:val="left"/>
              <w:rPr>
                <w:rFonts w:ascii="宋体" w:hAnsi="宋体" w:eastAsia="宋体" w:cs="宋体"/>
                <w:i w:val="0"/>
                <w:iCs w:val="0"/>
                <w:color w:val="auto"/>
                <w:sz w:val="22"/>
                <w:szCs w:val="22"/>
                <w:u w:val="none"/>
              </w:rPr>
            </w:pPr>
          </w:p>
        </w:tc>
        <w:tc>
          <w:tcPr>
            <w:tcW w:w="2077" w:type="dxa"/>
            <w:tcBorders>
              <w:bottom w:val="single" w:color="000000" w:sz="4" w:space="0"/>
              <w:right w:val="single" w:color="000000" w:sz="4" w:space="0"/>
            </w:tcBorders>
            <w:vAlign w:val="center"/>
          </w:tcPr>
          <w:p w14:paraId="7FE45390">
            <w:pPr>
              <w:snapToGrid w:val="0"/>
              <w:jc w:val="left"/>
              <w:rPr>
                <w:rFonts w:ascii="宋体" w:hAnsi="宋体" w:eastAsia="宋体" w:cs="宋体"/>
                <w:i w:val="0"/>
                <w:iCs w:val="0"/>
                <w:color w:val="auto"/>
                <w:sz w:val="22"/>
                <w:szCs w:val="22"/>
                <w:u w:val="none"/>
              </w:rPr>
            </w:pPr>
          </w:p>
        </w:tc>
        <w:tc>
          <w:tcPr>
            <w:tcW w:w="893" w:type="dxa"/>
            <w:tcBorders>
              <w:bottom w:val="single" w:color="000000" w:sz="4" w:space="0"/>
              <w:right w:val="single" w:color="000000" w:sz="4" w:space="0"/>
            </w:tcBorders>
            <w:vAlign w:val="center"/>
          </w:tcPr>
          <w:p w14:paraId="2E7C2D68">
            <w:pPr>
              <w:snapToGrid w:val="0"/>
              <w:jc w:val="right"/>
              <w:rPr>
                <w:rFonts w:ascii="宋体" w:hAnsi="宋体" w:eastAsia="宋体" w:cs="宋体"/>
                <w:i w:val="0"/>
                <w:iCs w:val="0"/>
                <w:color w:val="auto"/>
                <w:sz w:val="22"/>
                <w:szCs w:val="22"/>
                <w:u w:val="none"/>
              </w:rPr>
            </w:pPr>
          </w:p>
        </w:tc>
        <w:tc>
          <w:tcPr>
            <w:tcW w:w="787" w:type="dxa"/>
            <w:tcBorders>
              <w:bottom w:val="single" w:color="000000" w:sz="4" w:space="0"/>
              <w:right w:val="single" w:color="000000" w:sz="4" w:space="0"/>
            </w:tcBorders>
            <w:vAlign w:val="center"/>
          </w:tcPr>
          <w:p w14:paraId="1EBC1F9D">
            <w:pPr>
              <w:snapToGrid w:val="0"/>
              <w:jc w:val="right"/>
              <w:rPr>
                <w:rFonts w:ascii="宋体" w:hAnsi="宋体" w:eastAsia="宋体" w:cs="宋体"/>
                <w:i w:val="0"/>
                <w:iCs w:val="0"/>
                <w:color w:val="auto"/>
                <w:sz w:val="22"/>
                <w:szCs w:val="22"/>
                <w:u w:val="none"/>
              </w:rPr>
            </w:pPr>
          </w:p>
        </w:tc>
        <w:tc>
          <w:tcPr>
            <w:tcW w:w="878" w:type="dxa"/>
            <w:tcBorders>
              <w:bottom w:val="single" w:color="000000" w:sz="4" w:space="0"/>
              <w:right w:val="single" w:color="000000" w:sz="4" w:space="0"/>
            </w:tcBorders>
            <w:vAlign w:val="center"/>
          </w:tcPr>
          <w:p w14:paraId="092E07D8">
            <w:pPr>
              <w:snapToGrid w:val="0"/>
              <w:jc w:val="right"/>
              <w:rPr>
                <w:rFonts w:ascii="宋体" w:hAnsi="宋体" w:eastAsia="宋体" w:cs="宋体"/>
                <w:i w:val="0"/>
                <w:iCs w:val="0"/>
                <w:color w:val="auto"/>
                <w:sz w:val="22"/>
                <w:szCs w:val="22"/>
                <w:u w:val="none"/>
              </w:rPr>
            </w:pPr>
          </w:p>
        </w:tc>
        <w:tc>
          <w:tcPr>
            <w:tcW w:w="967" w:type="dxa"/>
            <w:tcBorders>
              <w:bottom w:val="single" w:color="000000" w:sz="4" w:space="0"/>
              <w:right w:val="single" w:color="000000" w:sz="4" w:space="0"/>
            </w:tcBorders>
            <w:vAlign w:val="center"/>
          </w:tcPr>
          <w:p w14:paraId="5F82E686">
            <w:pPr>
              <w:snapToGrid w:val="0"/>
              <w:jc w:val="right"/>
              <w:rPr>
                <w:rFonts w:ascii="宋体" w:hAnsi="宋体" w:eastAsia="宋体" w:cs="宋体"/>
                <w:i w:val="0"/>
                <w:iCs w:val="0"/>
                <w:color w:val="auto"/>
                <w:sz w:val="22"/>
                <w:szCs w:val="22"/>
                <w:u w:val="none"/>
              </w:rPr>
            </w:pPr>
          </w:p>
        </w:tc>
        <w:tc>
          <w:tcPr>
            <w:tcW w:w="930" w:type="dxa"/>
            <w:tcBorders>
              <w:bottom w:val="single" w:color="000000" w:sz="4" w:space="0"/>
              <w:right w:val="single" w:color="000000" w:sz="4" w:space="0"/>
            </w:tcBorders>
            <w:vAlign w:val="center"/>
          </w:tcPr>
          <w:p w14:paraId="74054233">
            <w:pPr>
              <w:snapToGrid w:val="0"/>
              <w:jc w:val="right"/>
              <w:rPr>
                <w:rFonts w:ascii="宋体" w:hAnsi="宋体" w:eastAsia="宋体" w:cs="宋体"/>
                <w:i w:val="0"/>
                <w:iCs w:val="0"/>
                <w:color w:val="auto"/>
                <w:sz w:val="22"/>
                <w:szCs w:val="22"/>
                <w:u w:val="none"/>
              </w:rPr>
            </w:pPr>
          </w:p>
        </w:tc>
        <w:tc>
          <w:tcPr>
            <w:tcW w:w="870" w:type="dxa"/>
            <w:tcBorders>
              <w:bottom w:val="single" w:color="000000" w:sz="4" w:space="0"/>
              <w:right w:val="single" w:color="000000" w:sz="4" w:space="0"/>
            </w:tcBorders>
            <w:vAlign w:val="center"/>
          </w:tcPr>
          <w:p w14:paraId="295BE4A9">
            <w:pPr>
              <w:snapToGrid w:val="0"/>
              <w:jc w:val="right"/>
              <w:rPr>
                <w:rFonts w:ascii="宋体" w:hAnsi="宋体" w:eastAsia="宋体" w:cs="宋体"/>
                <w:i w:val="0"/>
                <w:iCs w:val="0"/>
                <w:color w:val="auto"/>
                <w:sz w:val="22"/>
                <w:szCs w:val="22"/>
                <w:u w:val="none"/>
              </w:rPr>
            </w:pPr>
          </w:p>
        </w:tc>
      </w:tr>
    </w:tbl>
    <w:p w14:paraId="66B5B7B5">
      <w:pPr>
        <w:numPr>
          <w:ilvl w:val="0"/>
          <w:numId w:val="0"/>
        </w:numPr>
        <w:ind w:left="0" w:firstLine="0"/>
        <w:rPr>
          <w:rFonts w:ascii="黑体" w:hAnsi="黑体" w:eastAsia="黑体" w:cs="黑体"/>
          <w:color w:val="auto"/>
          <w:sz w:val="32"/>
        </w:rPr>
      </w:pPr>
    </w:p>
    <w:p w14:paraId="249A9743">
      <w:pPr>
        <w:numPr>
          <w:ilvl w:val="0"/>
          <w:numId w:val="0"/>
        </w:numPr>
        <w:ind w:left="0" w:firstLine="0"/>
        <w:rPr>
          <w:rFonts w:ascii="黑体" w:hAnsi="黑体" w:eastAsia="黑体" w:cs="黑体"/>
          <w:color w:val="auto"/>
          <w:sz w:val="32"/>
        </w:rPr>
      </w:pPr>
    </w:p>
    <w:p w14:paraId="1B409D51">
      <w:pPr>
        <w:rPr>
          <w:rFonts w:ascii="黑体" w:hAnsi="黑体" w:eastAsia="黑体" w:cs="黑体"/>
          <w:color w:val="auto"/>
          <w:sz w:val="32"/>
        </w:rPr>
      </w:pPr>
    </w:p>
    <w:p w14:paraId="63F98B94">
      <w:pPr>
        <w:rPr>
          <w:rFonts w:ascii="黑体" w:hAnsi="黑体" w:eastAsia="黑体" w:cs="黑体"/>
          <w:color w:val="auto"/>
          <w:sz w:val="32"/>
        </w:rPr>
      </w:pPr>
    </w:p>
    <w:p w14:paraId="09C0264E">
      <w:pPr>
        <w:rPr>
          <w:rFonts w:ascii="黑体" w:hAnsi="黑体" w:eastAsia="黑体" w:cs="黑体"/>
          <w:color w:val="auto"/>
          <w:sz w:val="32"/>
        </w:rPr>
      </w:pPr>
    </w:p>
    <w:p w14:paraId="7B743BEE">
      <w:pPr>
        <w:rPr>
          <w:rFonts w:ascii="黑体" w:hAnsi="黑体" w:eastAsia="黑体" w:cs="黑体"/>
          <w:color w:val="auto"/>
          <w:sz w:val="32"/>
        </w:rPr>
      </w:pPr>
    </w:p>
    <w:p w14:paraId="6B42A8F5">
      <w:pPr>
        <w:rPr>
          <w:rFonts w:ascii="黑体" w:hAnsi="黑体" w:eastAsia="黑体" w:cs="黑体"/>
          <w:color w:val="auto"/>
          <w:sz w:val="32"/>
        </w:rPr>
      </w:pPr>
    </w:p>
    <w:p w14:paraId="6F11F788">
      <w:pPr>
        <w:numPr>
          <w:ilvl w:val="0"/>
          <w:numId w:val="2"/>
        </w:numPr>
        <w:ind w:left="0" w:firstLine="640"/>
        <w:rPr>
          <w:rFonts w:ascii="黑体" w:hAnsi="黑体" w:eastAsia="黑体" w:cs="黑体"/>
          <w:color w:val="auto"/>
          <w:sz w:val="32"/>
        </w:rPr>
      </w:pPr>
      <w:r>
        <w:rPr>
          <w:rFonts w:ascii="黑体" w:hAnsi="黑体" w:eastAsia="黑体" w:cs="黑体"/>
          <w:color w:val="auto"/>
          <w:sz w:val="32"/>
          <w:szCs w:val="32"/>
        </w:rPr>
        <w:t>一般公共预算财政拨款基本支出决算表</w:t>
      </w:r>
    </w:p>
    <w:p w14:paraId="4E893C43">
      <w:pPr>
        <w:numPr>
          <w:ilvl w:val="0"/>
          <w:numId w:val="0"/>
        </w:numPr>
        <w:ind w:left="0" w:firstLine="0"/>
        <w:rPr>
          <w:rFonts w:ascii="黑体" w:hAnsi="黑体" w:eastAsia="黑体" w:cs="黑体"/>
          <w:color w:val="auto"/>
          <w:sz w:val="32"/>
        </w:rPr>
      </w:pPr>
    </w:p>
    <w:tbl>
      <w:tblPr>
        <w:tblStyle w:val="7"/>
        <w:tblW w:w="5000" w:type="pct"/>
        <w:tblInd w:w="0" w:type="dxa"/>
        <w:tblLayout w:type="fixed"/>
        <w:tblCellMar>
          <w:top w:w="0" w:type="dxa"/>
          <w:left w:w="108" w:type="dxa"/>
          <w:bottom w:w="0" w:type="dxa"/>
          <w:right w:w="108" w:type="dxa"/>
        </w:tblCellMar>
      </w:tblPr>
      <w:tblGrid>
        <w:gridCol w:w="724"/>
        <w:gridCol w:w="997"/>
        <w:gridCol w:w="900"/>
        <w:gridCol w:w="863"/>
        <w:gridCol w:w="1162"/>
        <w:gridCol w:w="775"/>
        <w:gridCol w:w="929"/>
        <w:gridCol w:w="1395"/>
        <w:gridCol w:w="777"/>
      </w:tblGrid>
      <w:tr w14:paraId="3D524DE8">
        <w:tblPrEx>
          <w:tblCellMar>
            <w:top w:w="0" w:type="dxa"/>
            <w:left w:w="108" w:type="dxa"/>
            <w:bottom w:w="0" w:type="dxa"/>
            <w:right w:w="108" w:type="dxa"/>
          </w:tblCellMar>
        </w:tblPrEx>
        <w:trPr>
          <w:trHeight w:val="255" w:hRule="atLeast"/>
        </w:trPr>
        <w:tc>
          <w:tcPr>
            <w:tcW w:w="724" w:type="dxa"/>
            <w:vAlign w:val="bottom"/>
          </w:tcPr>
          <w:p w14:paraId="10186C2A">
            <w:pPr>
              <w:snapToGrid w:val="0"/>
              <w:rPr>
                <w:rFonts w:ascii="Arial" w:hAnsi="Arial" w:cs="Arial"/>
                <w:i w:val="0"/>
                <w:iCs w:val="0"/>
                <w:color w:val="auto"/>
                <w:sz w:val="20"/>
                <w:szCs w:val="20"/>
                <w:u w:val="none"/>
              </w:rPr>
            </w:pPr>
          </w:p>
        </w:tc>
        <w:tc>
          <w:tcPr>
            <w:tcW w:w="997" w:type="dxa"/>
            <w:vAlign w:val="bottom"/>
          </w:tcPr>
          <w:p w14:paraId="6B36181D">
            <w:pPr>
              <w:snapToGrid w:val="0"/>
              <w:rPr>
                <w:rFonts w:ascii="Arial" w:hAnsi="Arial" w:cs="Arial"/>
                <w:i w:val="0"/>
                <w:iCs w:val="0"/>
                <w:color w:val="auto"/>
                <w:sz w:val="20"/>
                <w:szCs w:val="20"/>
                <w:u w:val="none"/>
              </w:rPr>
            </w:pPr>
          </w:p>
        </w:tc>
        <w:tc>
          <w:tcPr>
            <w:tcW w:w="900" w:type="dxa"/>
            <w:vAlign w:val="bottom"/>
          </w:tcPr>
          <w:p w14:paraId="0DE29AF2">
            <w:pPr>
              <w:snapToGrid w:val="0"/>
              <w:rPr>
                <w:rFonts w:ascii="Arial" w:hAnsi="Arial" w:cs="Arial"/>
                <w:i w:val="0"/>
                <w:iCs w:val="0"/>
                <w:color w:val="auto"/>
                <w:sz w:val="20"/>
                <w:szCs w:val="20"/>
                <w:u w:val="none"/>
              </w:rPr>
            </w:pPr>
          </w:p>
        </w:tc>
        <w:tc>
          <w:tcPr>
            <w:tcW w:w="863" w:type="dxa"/>
            <w:vAlign w:val="bottom"/>
          </w:tcPr>
          <w:p w14:paraId="06590122">
            <w:pPr>
              <w:snapToGrid w:val="0"/>
              <w:rPr>
                <w:rFonts w:ascii="Arial" w:hAnsi="Arial" w:cs="Arial"/>
                <w:i w:val="0"/>
                <w:iCs w:val="0"/>
                <w:color w:val="auto"/>
                <w:sz w:val="20"/>
                <w:szCs w:val="20"/>
                <w:u w:val="none"/>
              </w:rPr>
            </w:pPr>
          </w:p>
        </w:tc>
        <w:tc>
          <w:tcPr>
            <w:tcW w:w="1162" w:type="dxa"/>
            <w:vAlign w:val="bottom"/>
          </w:tcPr>
          <w:p w14:paraId="196A2BF8">
            <w:pPr>
              <w:snapToGrid w:val="0"/>
              <w:rPr>
                <w:rFonts w:ascii="Arial" w:hAnsi="Arial" w:cs="Arial"/>
                <w:i w:val="0"/>
                <w:iCs w:val="0"/>
                <w:color w:val="auto"/>
                <w:sz w:val="20"/>
                <w:szCs w:val="20"/>
                <w:u w:val="none"/>
              </w:rPr>
            </w:pPr>
          </w:p>
        </w:tc>
        <w:tc>
          <w:tcPr>
            <w:tcW w:w="775" w:type="dxa"/>
            <w:vAlign w:val="bottom"/>
          </w:tcPr>
          <w:p w14:paraId="0AC55BAB">
            <w:pPr>
              <w:snapToGrid w:val="0"/>
              <w:rPr>
                <w:rFonts w:ascii="Arial" w:hAnsi="Arial" w:cs="Arial"/>
                <w:i w:val="0"/>
                <w:iCs w:val="0"/>
                <w:color w:val="auto"/>
                <w:sz w:val="20"/>
                <w:szCs w:val="20"/>
                <w:u w:val="none"/>
              </w:rPr>
            </w:pPr>
          </w:p>
        </w:tc>
        <w:tc>
          <w:tcPr>
            <w:tcW w:w="3101" w:type="dxa"/>
            <w:gridSpan w:val="3"/>
            <w:vAlign w:val="bottom"/>
          </w:tcPr>
          <w:p w14:paraId="050A4273">
            <w:pPr>
              <w:keepNext w:val="0"/>
              <w:keepLines w:val="0"/>
              <w:widowControl/>
              <w:jc w:val="right"/>
              <w:textAlignment w:val="bottom"/>
              <w:rPr>
                <w:rFonts w:ascii="宋体" w:hAnsi="宋体" w:eastAsia="宋体" w:cs="宋体"/>
                <w:i w:val="0"/>
                <w:iCs w:val="0"/>
                <w:color w:val="auto"/>
                <w:sz w:val="20"/>
                <w:szCs w:val="20"/>
                <w:u w:val="none"/>
              </w:rPr>
            </w:pPr>
            <w:r>
              <w:rPr>
                <w:rFonts w:ascii="宋体" w:hAnsi="宋体" w:cs="宋体"/>
                <w:i w:val="0"/>
                <w:iCs w:val="0"/>
                <w:color w:val="auto"/>
                <w:kern w:val="0"/>
                <w:sz w:val="20"/>
                <w:szCs w:val="20"/>
                <w:u w:val="none"/>
                <w:lang w:val="en-US" w:eastAsia="zh-CN" w:bidi="ar"/>
              </w:rPr>
              <w:t>财决批复</w:t>
            </w:r>
            <w:r>
              <w:rPr>
                <w:rFonts w:ascii="宋体" w:hAnsi="宋体" w:eastAsia="宋体" w:cs="宋体"/>
                <w:i w:val="0"/>
                <w:iCs w:val="0"/>
                <w:color w:val="auto"/>
                <w:kern w:val="0"/>
                <w:sz w:val="20"/>
                <w:szCs w:val="20"/>
                <w:u w:val="none"/>
                <w:lang w:val="en-US" w:eastAsia="zh-CN" w:bidi="ar"/>
              </w:rPr>
              <w:t>06</w:t>
            </w:r>
            <w:r>
              <w:rPr>
                <w:rFonts w:ascii="宋体" w:hAnsi="宋体" w:cs="宋体"/>
                <w:i w:val="0"/>
                <w:iCs w:val="0"/>
                <w:color w:val="auto"/>
                <w:kern w:val="0"/>
                <w:sz w:val="20"/>
                <w:szCs w:val="20"/>
                <w:u w:val="none"/>
                <w:lang w:val="en-US" w:eastAsia="zh-CN" w:bidi="ar"/>
              </w:rPr>
              <w:t>表</w:t>
            </w:r>
          </w:p>
        </w:tc>
      </w:tr>
      <w:tr w14:paraId="7C4FCE2B">
        <w:tblPrEx>
          <w:tblCellMar>
            <w:top w:w="0" w:type="dxa"/>
            <w:left w:w="108" w:type="dxa"/>
            <w:bottom w:w="0" w:type="dxa"/>
            <w:right w:w="108" w:type="dxa"/>
          </w:tblCellMar>
        </w:tblPrEx>
        <w:trPr>
          <w:trHeight w:val="255" w:hRule="atLeast"/>
        </w:trPr>
        <w:tc>
          <w:tcPr>
            <w:tcW w:w="4646" w:type="dxa"/>
            <w:gridSpan w:val="5"/>
            <w:vAlign w:val="bottom"/>
          </w:tcPr>
          <w:p w14:paraId="06259796">
            <w:pPr>
              <w:snapToGrid w:val="0"/>
              <w:rPr>
                <w:rFonts w:ascii="Arial" w:hAnsi="Arial" w:cs="Arial"/>
                <w:i w:val="0"/>
                <w:iCs w:val="0"/>
                <w:color w:val="auto"/>
                <w:sz w:val="20"/>
                <w:szCs w:val="20"/>
                <w:u w:val="none"/>
              </w:rPr>
            </w:pPr>
            <w:r>
              <w:rPr>
                <w:rFonts w:ascii="宋体" w:hAnsi="宋体" w:cs="宋体"/>
                <w:i w:val="0"/>
                <w:iCs w:val="0"/>
                <w:color w:val="auto"/>
                <w:kern w:val="0"/>
                <w:sz w:val="20"/>
                <w:szCs w:val="20"/>
                <w:u w:val="none"/>
                <w:lang w:val="en-US" w:eastAsia="zh-CN" w:bidi="ar"/>
              </w:rPr>
              <w:t>部门：德惠市政府罚没物资管理中心</w:t>
            </w:r>
          </w:p>
        </w:tc>
        <w:tc>
          <w:tcPr>
            <w:tcW w:w="775" w:type="dxa"/>
            <w:vAlign w:val="bottom"/>
          </w:tcPr>
          <w:p w14:paraId="286394CB">
            <w:pPr>
              <w:snapToGrid w:val="0"/>
              <w:rPr>
                <w:rFonts w:ascii="Arial" w:hAnsi="Arial" w:cs="Arial"/>
                <w:i w:val="0"/>
                <w:iCs w:val="0"/>
                <w:color w:val="auto"/>
                <w:sz w:val="20"/>
                <w:szCs w:val="20"/>
                <w:u w:val="none"/>
              </w:rPr>
            </w:pPr>
          </w:p>
        </w:tc>
        <w:tc>
          <w:tcPr>
            <w:tcW w:w="929" w:type="dxa"/>
            <w:vAlign w:val="bottom"/>
          </w:tcPr>
          <w:p w14:paraId="222965CC">
            <w:pPr>
              <w:snapToGrid w:val="0"/>
              <w:rPr>
                <w:rFonts w:ascii="Arial" w:hAnsi="Arial" w:cs="Arial"/>
                <w:i w:val="0"/>
                <w:iCs w:val="0"/>
                <w:color w:val="auto"/>
                <w:sz w:val="20"/>
                <w:szCs w:val="20"/>
                <w:u w:val="none"/>
              </w:rPr>
            </w:pPr>
          </w:p>
        </w:tc>
        <w:tc>
          <w:tcPr>
            <w:tcW w:w="2172" w:type="dxa"/>
            <w:gridSpan w:val="2"/>
            <w:vAlign w:val="bottom"/>
          </w:tcPr>
          <w:p w14:paraId="6D504309">
            <w:pPr>
              <w:keepNext w:val="0"/>
              <w:keepLines w:val="0"/>
              <w:widowControl/>
              <w:jc w:val="right"/>
              <w:textAlignment w:val="bottom"/>
              <w:rPr>
                <w:rFonts w:ascii="宋体" w:hAnsi="宋体" w:eastAsia="宋体" w:cs="宋体"/>
                <w:i w:val="0"/>
                <w:iCs w:val="0"/>
                <w:color w:val="auto"/>
                <w:sz w:val="20"/>
                <w:szCs w:val="20"/>
                <w:u w:val="none"/>
              </w:rPr>
            </w:pPr>
            <w:r>
              <w:rPr>
                <w:rFonts w:ascii="宋体" w:hAnsi="宋体" w:cs="宋体"/>
                <w:i w:val="0"/>
                <w:iCs w:val="0"/>
                <w:color w:val="auto"/>
                <w:kern w:val="0"/>
                <w:sz w:val="20"/>
                <w:szCs w:val="20"/>
                <w:u w:val="none"/>
                <w:lang w:val="en-US" w:eastAsia="zh-CN" w:bidi="ar"/>
              </w:rPr>
              <w:t>金额单位：万元</w:t>
            </w:r>
          </w:p>
        </w:tc>
      </w:tr>
      <w:tr w14:paraId="2C74D3A1">
        <w:tblPrEx>
          <w:tblCellMar>
            <w:top w:w="0" w:type="dxa"/>
            <w:left w:w="108" w:type="dxa"/>
            <w:bottom w:w="0" w:type="dxa"/>
            <w:right w:w="108" w:type="dxa"/>
          </w:tblCellMar>
        </w:tblPrEx>
        <w:trPr>
          <w:trHeight w:val="308" w:hRule="atLeast"/>
        </w:trPr>
        <w:tc>
          <w:tcPr>
            <w:tcW w:w="2621" w:type="dxa"/>
            <w:gridSpan w:val="3"/>
            <w:tcBorders>
              <w:top w:val="single" w:color="000000" w:sz="4" w:space="0"/>
              <w:left w:val="single" w:color="000000" w:sz="4" w:space="0"/>
              <w:bottom w:val="single" w:color="000000" w:sz="4" w:space="0"/>
              <w:right w:val="single" w:color="000000" w:sz="4" w:space="0"/>
            </w:tcBorders>
            <w:shd w:val="clear" w:color="auto" w:fill="C0C0C0"/>
            <w:vAlign w:val="center"/>
          </w:tcPr>
          <w:p w14:paraId="4E6899FC">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人员经费</w:t>
            </w:r>
          </w:p>
        </w:tc>
        <w:tc>
          <w:tcPr>
            <w:tcW w:w="5901" w:type="dxa"/>
            <w:gridSpan w:val="6"/>
            <w:tcBorders>
              <w:top w:val="single" w:color="000000" w:sz="4" w:space="0"/>
              <w:bottom w:val="single" w:color="000000" w:sz="4" w:space="0"/>
              <w:right w:val="single" w:color="000000" w:sz="4" w:space="0"/>
            </w:tcBorders>
            <w:shd w:val="clear" w:color="auto" w:fill="C0C0C0"/>
            <w:vAlign w:val="center"/>
          </w:tcPr>
          <w:p w14:paraId="2C03BA17">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公用经费</w:t>
            </w:r>
          </w:p>
        </w:tc>
      </w:tr>
      <w:tr w14:paraId="247337E9">
        <w:tblPrEx>
          <w:tblCellMar>
            <w:top w:w="0" w:type="dxa"/>
            <w:left w:w="108" w:type="dxa"/>
            <w:bottom w:w="0" w:type="dxa"/>
            <w:right w:w="108" w:type="dxa"/>
          </w:tblCellMar>
        </w:tblPrEx>
        <w:trPr>
          <w:trHeight w:val="308" w:hRule="atLeast"/>
        </w:trPr>
        <w:tc>
          <w:tcPr>
            <w:tcW w:w="724" w:type="dxa"/>
            <w:vMerge w:val="restart"/>
            <w:tcBorders>
              <w:left w:val="single" w:color="000000" w:sz="4" w:space="0"/>
              <w:bottom w:val="single" w:color="000000" w:sz="4" w:space="0"/>
              <w:right w:val="single" w:color="000000" w:sz="4" w:space="0"/>
            </w:tcBorders>
            <w:shd w:val="clear" w:color="auto" w:fill="C0C0C0"/>
            <w:vAlign w:val="center"/>
          </w:tcPr>
          <w:p w14:paraId="79472D14">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科目编码</w:t>
            </w:r>
          </w:p>
        </w:tc>
        <w:tc>
          <w:tcPr>
            <w:tcW w:w="997" w:type="dxa"/>
            <w:vMerge w:val="restart"/>
            <w:tcBorders>
              <w:bottom w:val="single" w:color="000000" w:sz="4" w:space="0"/>
              <w:right w:val="single" w:color="000000" w:sz="4" w:space="0"/>
            </w:tcBorders>
            <w:shd w:val="clear" w:color="auto" w:fill="C0C0C0"/>
            <w:vAlign w:val="center"/>
          </w:tcPr>
          <w:p w14:paraId="7C0CF9B6">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科目名称</w:t>
            </w:r>
          </w:p>
        </w:tc>
        <w:tc>
          <w:tcPr>
            <w:tcW w:w="900" w:type="dxa"/>
            <w:vMerge w:val="restart"/>
            <w:tcBorders>
              <w:bottom w:val="single" w:color="000000" w:sz="4" w:space="0"/>
              <w:right w:val="single" w:color="000000" w:sz="4" w:space="0"/>
            </w:tcBorders>
            <w:shd w:val="clear" w:color="auto" w:fill="C0C0C0"/>
            <w:vAlign w:val="center"/>
          </w:tcPr>
          <w:p w14:paraId="660DC04C">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决算数</w:t>
            </w:r>
          </w:p>
        </w:tc>
        <w:tc>
          <w:tcPr>
            <w:tcW w:w="863" w:type="dxa"/>
            <w:vMerge w:val="restart"/>
            <w:tcBorders>
              <w:bottom w:val="single" w:color="000000" w:sz="4" w:space="0"/>
              <w:right w:val="single" w:color="000000" w:sz="4" w:space="0"/>
            </w:tcBorders>
            <w:shd w:val="clear" w:color="auto" w:fill="C0C0C0"/>
            <w:vAlign w:val="center"/>
          </w:tcPr>
          <w:p w14:paraId="4DC066E2">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科目编码</w:t>
            </w:r>
          </w:p>
        </w:tc>
        <w:tc>
          <w:tcPr>
            <w:tcW w:w="1162" w:type="dxa"/>
            <w:vMerge w:val="restart"/>
            <w:tcBorders>
              <w:bottom w:val="single" w:color="000000" w:sz="4" w:space="0"/>
              <w:right w:val="single" w:color="000000" w:sz="4" w:space="0"/>
            </w:tcBorders>
            <w:shd w:val="clear" w:color="auto" w:fill="C0C0C0"/>
            <w:vAlign w:val="center"/>
          </w:tcPr>
          <w:p w14:paraId="6A283BA9">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科目名称</w:t>
            </w:r>
          </w:p>
        </w:tc>
        <w:tc>
          <w:tcPr>
            <w:tcW w:w="775" w:type="dxa"/>
            <w:vMerge w:val="restart"/>
            <w:tcBorders>
              <w:bottom w:val="single" w:color="000000" w:sz="4" w:space="0"/>
              <w:right w:val="single" w:color="000000" w:sz="4" w:space="0"/>
            </w:tcBorders>
            <w:shd w:val="clear" w:color="auto" w:fill="C0C0C0"/>
            <w:vAlign w:val="center"/>
          </w:tcPr>
          <w:p w14:paraId="2D3C148E">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决算数</w:t>
            </w:r>
          </w:p>
        </w:tc>
        <w:tc>
          <w:tcPr>
            <w:tcW w:w="929" w:type="dxa"/>
            <w:vMerge w:val="restart"/>
            <w:tcBorders>
              <w:bottom w:val="single" w:color="000000" w:sz="4" w:space="0"/>
              <w:right w:val="single" w:color="000000" w:sz="4" w:space="0"/>
            </w:tcBorders>
            <w:shd w:val="clear" w:color="auto" w:fill="C0C0C0"/>
            <w:vAlign w:val="center"/>
          </w:tcPr>
          <w:p w14:paraId="5661F1F4">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科目编码</w:t>
            </w:r>
          </w:p>
        </w:tc>
        <w:tc>
          <w:tcPr>
            <w:tcW w:w="1395" w:type="dxa"/>
            <w:vMerge w:val="restart"/>
            <w:tcBorders>
              <w:bottom w:val="single" w:color="000000" w:sz="4" w:space="0"/>
              <w:right w:val="single" w:color="000000" w:sz="4" w:space="0"/>
            </w:tcBorders>
            <w:shd w:val="clear" w:color="auto" w:fill="C0C0C0"/>
            <w:vAlign w:val="center"/>
          </w:tcPr>
          <w:p w14:paraId="256CE463">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科目名称</w:t>
            </w:r>
          </w:p>
        </w:tc>
        <w:tc>
          <w:tcPr>
            <w:tcW w:w="777" w:type="dxa"/>
            <w:vMerge w:val="restart"/>
            <w:tcBorders>
              <w:bottom w:val="single" w:color="000000" w:sz="4" w:space="0"/>
              <w:right w:val="single" w:color="000000" w:sz="4" w:space="0"/>
            </w:tcBorders>
            <w:shd w:val="clear" w:color="auto" w:fill="C0C0C0"/>
            <w:vAlign w:val="center"/>
          </w:tcPr>
          <w:p w14:paraId="55F48F92">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决算数</w:t>
            </w:r>
          </w:p>
        </w:tc>
      </w:tr>
      <w:tr w14:paraId="094D1590">
        <w:tblPrEx>
          <w:tblCellMar>
            <w:top w:w="0" w:type="dxa"/>
            <w:left w:w="108" w:type="dxa"/>
            <w:bottom w:w="0" w:type="dxa"/>
            <w:right w:w="108" w:type="dxa"/>
          </w:tblCellMar>
        </w:tblPrEx>
        <w:trPr>
          <w:trHeight w:val="308" w:hRule="atLeast"/>
        </w:trPr>
        <w:tc>
          <w:tcPr>
            <w:tcW w:w="724" w:type="dxa"/>
            <w:vMerge w:val="continue"/>
            <w:tcBorders>
              <w:left w:val="single" w:color="000000" w:sz="4" w:space="0"/>
              <w:bottom w:val="single" w:color="000000" w:sz="4" w:space="0"/>
              <w:right w:val="single" w:color="000000" w:sz="4" w:space="0"/>
            </w:tcBorders>
            <w:shd w:val="clear" w:color="auto" w:fill="C0C0C0"/>
            <w:vAlign w:val="center"/>
          </w:tcPr>
          <w:p w14:paraId="3970573F">
            <w:pPr>
              <w:snapToGrid w:val="0"/>
              <w:jc w:val="center"/>
              <w:rPr>
                <w:rFonts w:ascii="宋体" w:hAnsi="宋体" w:eastAsia="宋体" w:cs="宋体"/>
                <w:i w:val="0"/>
                <w:iCs w:val="0"/>
                <w:color w:val="auto"/>
                <w:sz w:val="22"/>
                <w:szCs w:val="22"/>
                <w:u w:val="none"/>
              </w:rPr>
            </w:pPr>
          </w:p>
        </w:tc>
        <w:tc>
          <w:tcPr>
            <w:tcW w:w="997" w:type="dxa"/>
            <w:vMerge w:val="continue"/>
            <w:tcBorders>
              <w:bottom w:val="single" w:color="000000" w:sz="4" w:space="0"/>
              <w:right w:val="single" w:color="000000" w:sz="4" w:space="0"/>
            </w:tcBorders>
            <w:shd w:val="clear" w:color="auto" w:fill="C0C0C0"/>
            <w:vAlign w:val="center"/>
          </w:tcPr>
          <w:p w14:paraId="6819C239">
            <w:pPr>
              <w:snapToGrid w:val="0"/>
              <w:jc w:val="center"/>
              <w:rPr>
                <w:rFonts w:ascii="宋体" w:hAnsi="宋体" w:eastAsia="宋体" w:cs="宋体"/>
                <w:i w:val="0"/>
                <w:iCs w:val="0"/>
                <w:color w:val="auto"/>
                <w:sz w:val="22"/>
                <w:szCs w:val="22"/>
                <w:u w:val="none"/>
              </w:rPr>
            </w:pPr>
          </w:p>
        </w:tc>
        <w:tc>
          <w:tcPr>
            <w:tcW w:w="900" w:type="dxa"/>
            <w:vMerge w:val="continue"/>
            <w:tcBorders>
              <w:bottom w:val="single" w:color="000000" w:sz="4" w:space="0"/>
              <w:right w:val="single" w:color="000000" w:sz="4" w:space="0"/>
            </w:tcBorders>
            <w:shd w:val="clear" w:color="auto" w:fill="C0C0C0"/>
            <w:vAlign w:val="center"/>
          </w:tcPr>
          <w:p w14:paraId="7B19C1CE">
            <w:pPr>
              <w:snapToGrid w:val="0"/>
              <w:jc w:val="center"/>
              <w:rPr>
                <w:rFonts w:ascii="宋体" w:hAnsi="宋体" w:eastAsia="宋体" w:cs="宋体"/>
                <w:i w:val="0"/>
                <w:iCs w:val="0"/>
                <w:color w:val="auto"/>
                <w:sz w:val="22"/>
                <w:szCs w:val="22"/>
                <w:u w:val="none"/>
              </w:rPr>
            </w:pPr>
          </w:p>
        </w:tc>
        <w:tc>
          <w:tcPr>
            <w:tcW w:w="863" w:type="dxa"/>
            <w:vMerge w:val="continue"/>
            <w:tcBorders>
              <w:bottom w:val="single" w:color="000000" w:sz="4" w:space="0"/>
              <w:right w:val="single" w:color="000000" w:sz="4" w:space="0"/>
            </w:tcBorders>
            <w:shd w:val="clear" w:color="auto" w:fill="C0C0C0"/>
            <w:vAlign w:val="center"/>
          </w:tcPr>
          <w:p w14:paraId="6779F230">
            <w:pPr>
              <w:snapToGrid w:val="0"/>
              <w:jc w:val="center"/>
              <w:rPr>
                <w:rFonts w:ascii="宋体" w:hAnsi="宋体" w:eastAsia="宋体" w:cs="宋体"/>
                <w:i w:val="0"/>
                <w:iCs w:val="0"/>
                <w:color w:val="auto"/>
                <w:sz w:val="22"/>
                <w:szCs w:val="22"/>
                <w:u w:val="none"/>
              </w:rPr>
            </w:pPr>
          </w:p>
        </w:tc>
        <w:tc>
          <w:tcPr>
            <w:tcW w:w="1162" w:type="dxa"/>
            <w:vMerge w:val="continue"/>
            <w:tcBorders>
              <w:bottom w:val="single" w:color="000000" w:sz="4" w:space="0"/>
              <w:right w:val="single" w:color="000000" w:sz="4" w:space="0"/>
            </w:tcBorders>
            <w:shd w:val="clear" w:color="auto" w:fill="C0C0C0"/>
            <w:vAlign w:val="center"/>
          </w:tcPr>
          <w:p w14:paraId="480F4B2F">
            <w:pPr>
              <w:snapToGrid w:val="0"/>
              <w:jc w:val="center"/>
              <w:rPr>
                <w:rFonts w:ascii="宋体" w:hAnsi="宋体" w:eastAsia="宋体" w:cs="宋体"/>
                <w:i w:val="0"/>
                <w:iCs w:val="0"/>
                <w:color w:val="auto"/>
                <w:sz w:val="22"/>
                <w:szCs w:val="22"/>
                <w:u w:val="none"/>
              </w:rPr>
            </w:pPr>
          </w:p>
        </w:tc>
        <w:tc>
          <w:tcPr>
            <w:tcW w:w="775" w:type="dxa"/>
            <w:vMerge w:val="continue"/>
            <w:tcBorders>
              <w:bottom w:val="single" w:color="000000" w:sz="4" w:space="0"/>
              <w:right w:val="single" w:color="000000" w:sz="4" w:space="0"/>
            </w:tcBorders>
            <w:shd w:val="clear" w:color="auto" w:fill="C0C0C0"/>
            <w:vAlign w:val="center"/>
          </w:tcPr>
          <w:p w14:paraId="6FBA67EA">
            <w:pPr>
              <w:snapToGrid w:val="0"/>
              <w:jc w:val="center"/>
              <w:rPr>
                <w:rFonts w:ascii="宋体" w:hAnsi="宋体" w:eastAsia="宋体" w:cs="宋体"/>
                <w:i w:val="0"/>
                <w:iCs w:val="0"/>
                <w:color w:val="auto"/>
                <w:sz w:val="22"/>
                <w:szCs w:val="22"/>
                <w:u w:val="none"/>
              </w:rPr>
            </w:pPr>
          </w:p>
        </w:tc>
        <w:tc>
          <w:tcPr>
            <w:tcW w:w="929" w:type="dxa"/>
            <w:vMerge w:val="continue"/>
            <w:tcBorders>
              <w:bottom w:val="single" w:color="000000" w:sz="4" w:space="0"/>
              <w:right w:val="single" w:color="000000" w:sz="4" w:space="0"/>
            </w:tcBorders>
            <w:shd w:val="clear" w:color="auto" w:fill="C0C0C0"/>
            <w:vAlign w:val="center"/>
          </w:tcPr>
          <w:p w14:paraId="7FCA99CF">
            <w:pPr>
              <w:snapToGrid w:val="0"/>
              <w:jc w:val="center"/>
              <w:rPr>
                <w:rFonts w:ascii="宋体" w:hAnsi="宋体" w:eastAsia="宋体" w:cs="宋体"/>
                <w:i w:val="0"/>
                <w:iCs w:val="0"/>
                <w:color w:val="auto"/>
                <w:sz w:val="22"/>
                <w:szCs w:val="22"/>
                <w:u w:val="none"/>
              </w:rPr>
            </w:pPr>
          </w:p>
        </w:tc>
        <w:tc>
          <w:tcPr>
            <w:tcW w:w="1395" w:type="dxa"/>
            <w:vMerge w:val="continue"/>
            <w:tcBorders>
              <w:bottom w:val="single" w:color="000000" w:sz="4" w:space="0"/>
              <w:right w:val="single" w:color="000000" w:sz="4" w:space="0"/>
            </w:tcBorders>
            <w:shd w:val="clear" w:color="auto" w:fill="C0C0C0"/>
            <w:vAlign w:val="center"/>
          </w:tcPr>
          <w:p w14:paraId="4D0F4252">
            <w:pPr>
              <w:snapToGrid w:val="0"/>
              <w:jc w:val="center"/>
              <w:rPr>
                <w:rFonts w:ascii="宋体" w:hAnsi="宋体" w:eastAsia="宋体" w:cs="宋体"/>
                <w:i w:val="0"/>
                <w:iCs w:val="0"/>
                <w:color w:val="auto"/>
                <w:sz w:val="22"/>
                <w:szCs w:val="22"/>
                <w:u w:val="none"/>
              </w:rPr>
            </w:pPr>
          </w:p>
        </w:tc>
        <w:tc>
          <w:tcPr>
            <w:tcW w:w="777" w:type="dxa"/>
            <w:vMerge w:val="continue"/>
            <w:tcBorders>
              <w:bottom w:val="single" w:color="000000" w:sz="4" w:space="0"/>
              <w:right w:val="single" w:color="000000" w:sz="4" w:space="0"/>
            </w:tcBorders>
            <w:shd w:val="clear" w:color="auto" w:fill="C0C0C0"/>
            <w:vAlign w:val="center"/>
          </w:tcPr>
          <w:p w14:paraId="3BADE255">
            <w:pPr>
              <w:snapToGrid w:val="0"/>
              <w:jc w:val="center"/>
              <w:rPr>
                <w:rFonts w:ascii="宋体" w:hAnsi="宋体" w:eastAsia="宋体" w:cs="宋体"/>
                <w:i w:val="0"/>
                <w:iCs w:val="0"/>
                <w:color w:val="auto"/>
                <w:sz w:val="22"/>
                <w:szCs w:val="22"/>
                <w:u w:val="none"/>
              </w:rPr>
            </w:pPr>
          </w:p>
        </w:tc>
      </w:tr>
      <w:tr w14:paraId="1323A574">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0AC52E13">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301</w:t>
            </w:r>
          </w:p>
        </w:tc>
        <w:tc>
          <w:tcPr>
            <w:tcW w:w="997" w:type="dxa"/>
            <w:tcBorders>
              <w:bottom w:val="single" w:color="000000" w:sz="4" w:space="0"/>
              <w:right w:val="single" w:color="000000" w:sz="4" w:space="0"/>
            </w:tcBorders>
            <w:shd w:val="clear" w:color="auto" w:fill="C0C0C0"/>
            <w:vAlign w:val="center"/>
          </w:tcPr>
          <w:p w14:paraId="00F945BB">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工资福利支出</w:t>
            </w:r>
          </w:p>
        </w:tc>
        <w:tc>
          <w:tcPr>
            <w:tcW w:w="900" w:type="dxa"/>
            <w:tcBorders>
              <w:bottom w:val="single" w:color="000000" w:sz="4" w:space="0"/>
              <w:right w:val="single" w:color="000000" w:sz="4" w:space="0"/>
            </w:tcBorders>
            <w:vAlign w:val="center"/>
          </w:tcPr>
          <w:p w14:paraId="7376C469">
            <w:pPr>
              <w:keepNext w:val="0"/>
              <w:keepLines w:val="0"/>
              <w:widowControl/>
              <w:jc w:val="right"/>
              <w:textAlignment w:val="center"/>
              <w:rPr>
                <w:rFonts w:ascii="宋体" w:hAnsi="宋体" w:eastAsia="宋体" w:cs="宋体"/>
                <w:i w:val="0"/>
                <w:iCs w:val="0"/>
                <w:color w:val="auto"/>
                <w:sz w:val="22"/>
                <w:szCs w:val="22"/>
                <w:u w:val="none"/>
                <w:lang w:val="en-US"/>
              </w:rPr>
            </w:pPr>
            <w:r>
              <w:rPr>
                <w:rFonts w:ascii="宋体" w:hAnsi="宋体" w:eastAsia="宋体" w:cs="宋体"/>
                <w:i w:val="0"/>
                <w:iCs w:val="0"/>
                <w:color w:val="auto"/>
                <w:kern w:val="0"/>
                <w:sz w:val="22"/>
                <w:szCs w:val="22"/>
                <w:u w:val="none"/>
                <w:lang w:val="en-US" w:eastAsia="zh-CN" w:bidi="ar"/>
              </w:rPr>
              <w:t>87.95</w:t>
            </w:r>
          </w:p>
        </w:tc>
        <w:tc>
          <w:tcPr>
            <w:tcW w:w="863" w:type="dxa"/>
            <w:tcBorders>
              <w:bottom w:val="single" w:color="000000" w:sz="4" w:space="0"/>
              <w:right w:val="single" w:color="000000" w:sz="4" w:space="0"/>
            </w:tcBorders>
            <w:shd w:val="clear" w:color="auto" w:fill="C0C0C0"/>
            <w:vAlign w:val="center"/>
          </w:tcPr>
          <w:p w14:paraId="0AC08167">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w:t>
            </w:r>
          </w:p>
        </w:tc>
        <w:tc>
          <w:tcPr>
            <w:tcW w:w="1162" w:type="dxa"/>
            <w:tcBorders>
              <w:bottom w:val="single" w:color="000000" w:sz="4" w:space="0"/>
              <w:right w:val="single" w:color="000000" w:sz="4" w:space="0"/>
            </w:tcBorders>
            <w:shd w:val="clear" w:color="auto" w:fill="C0C0C0"/>
            <w:vAlign w:val="center"/>
          </w:tcPr>
          <w:p w14:paraId="277B775A">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商品和服务支出</w:t>
            </w:r>
          </w:p>
        </w:tc>
        <w:tc>
          <w:tcPr>
            <w:tcW w:w="775" w:type="dxa"/>
            <w:tcBorders>
              <w:bottom w:val="single" w:color="000000" w:sz="4" w:space="0"/>
              <w:right w:val="single" w:color="000000" w:sz="4" w:space="0"/>
            </w:tcBorders>
            <w:vAlign w:val="center"/>
          </w:tcPr>
          <w:p w14:paraId="396C01E3">
            <w:pPr>
              <w:keepNext w:val="0"/>
              <w:keepLines w:val="0"/>
              <w:widowControl/>
              <w:jc w:val="right"/>
              <w:textAlignment w:val="center"/>
              <w:rPr>
                <w:rFonts w:ascii="宋体" w:hAnsi="宋体" w:eastAsia="宋体" w:cs="宋体"/>
                <w:i w:val="0"/>
                <w:iCs w:val="0"/>
                <w:color w:val="auto"/>
                <w:sz w:val="22"/>
                <w:szCs w:val="22"/>
                <w:u w:val="none"/>
                <w:lang w:val="en-US"/>
              </w:rPr>
            </w:pPr>
            <w:r>
              <w:rPr>
                <w:rFonts w:ascii="宋体" w:hAnsi="宋体" w:eastAsia="宋体" w:cs="宋体"/>
                <w:i w:val="0"/>
                <w:iCs w:val="0"/>
                <w:color w:val="auto"/>
                <w:kern w:val="0"/>
                <w:sz w:val="22"/>
                <w:szCs w:val="22"/>
                <w:u w:val="none"/>
                <w:lang w:val="en-US" w:eastAsia="zh-CN" w:bidi="ar"/>
              </w:rPr>
              <w:t>11.68</w:t>
            </w:r>
          </w:p>
        </w:tc>
        <w:tc>
          <w:tcPr>
            <w:tcW w:w="929" w:type="dxa"/>
            <w:tcBorders>
              <w:bottom w:val="single" w:color="000000" w:sz="4" w:space="0"/>
              <w:right w:val="single" w:color="000000" w:sz="4" w:space="0"/>
            </w:tcBorders>
            <w:shd w:val="clear" w:color="auto" w:fill="C0C0C0"/>
            <w:vAlign w:val="center"/>
          </w:tcPr>
          <w:p w14:paraId="6009D5F2">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307</w:t>
            </w:r>
          </w:p>
        </w:tc>
        <w:tc>
          <w:tcPr>
            <w:tcW w:w="1395" w:type="dxa"/>
            <w:tcBorders>
              <w:bottom w:val="single" w:color="000000" w:sz="4" w:space="0"/>
              <w:right w:val="single" w:color="000000" w:sz="4" w:space="0"/>
            </w:tcBorders>
            <w:shd w:val="clear" w:color="auto" w:fill="C0C0C0"/>
            <w:vAlign w:val="center"/>
          </w:tcPr>
          <w:p w14:paraId="58578A84">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债务利息及费用支出</w:t>
            </w:r>
          </w:p>
        </w:tc>
        <w:tc>
          <w:tcPr>
            <w:tcW w:w="777" w:type="dxa"/>
            <w:tcBorders>
              <w:bottom w:val="single" w:color="000000" w:sz="4" w:space="0"/>
              <w:right w:val="single" w:color="000000" w:sz="4" w:space="0"/>
            </w:tcBorders>
            <w:vAlign w:val="center"/>
          </w:tcPr>
          <w:p w14:paraId="399D1942">
            <w:pPr>
              <w:snapToGrid w:val="0"/>
              <w:jc w:val="right"/>
              <w:rPr>
                <w:rFonts w:ascii="宋体" w:hAnsi="宋体" w:eastAsia="宋体" w:cs="宋体"/>
                <w:i w:val="0"/>
                <w:iCs w:val="0"/>
                <w:color w:val="auto"/>
                <w:sz w:val="22"/>
                <w:szCs w:val="22"/>
                <w:u w:val="none"/>
              </w:rPr>
            </w:pPr>
          </w:p>
        </w:tc>
      </w:tr>
      <w:tr w14:paraId="0148ABB3">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6C21BB65">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30101</w:t>
            </w:r>
          </w:p>
        </w:tc>
        <w:tc>
          <w:tcPr>
            <w:tcW w:w="997" w:type="dxa"/>
            <w:tcBorders>
              <w:bottom w:val="single" w:color="000000" w:sz="4" w:space="0"/>
              <w:right w:val="single" w:color="000000" w:sz="4" w:space="0"/>
            </w:tcBorders>
            <w:shd w:val="clear" w:color="auto" w:fill="C0C0C0"/>
            <w:vAlign w:val="center"/>
          </w:tcPr>
          <w:p w14:paraId="3ACA8C7A">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基本工资</w:t>
            </w:r>
          </w:p>
        </w:tc>
        <w:tc>
          <w:tcPr>
            <w:tcW w:w="900" w:type="dxa"/>
            <w:tcBorders>
              <w:bottom w:val="single" w:color="000000" w:sz="4" w:space="0"/>
              <w:right w:val="single" w:color="000000" w:sz="4" w:space="0"/>
            </w:tcBorders>
            <w:vAlign w:val="center"/>
          </w:tcPr>
          <w:p w14:paraId="10CEB28F">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43.7</w:t>
            </w:r>
          </w:p>
        </w:tc>
        <w:tc>
          <w:tcPr>
            <w:tcW w:w="863" w:type="dxa"/>
            <w:tcBorders>
              <w:bottom w:val="single" w:color="000000" w:sz="4" w:space="0"/>
              <w:right w:val="single" w:color="000000" w:sz="4" w:space="0"/>
            </w:tcBorders>
            <w:shd w:val="clear" w:color="auto" w:fill="C0C0C0"/>
            <w:vAlign w:val="center"/>
          </w:tcPr>
          <w:p w14:paraId="79C1E6D2">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30201</w:t>
            </w:r>
          </w:p>
        </w:tc>
        <w:tc>
          <w:tcPr>
            <w:tcW w:w="1162" w:type="dxa"/>
            <w:tcBorders>
              <w:bottom w:val="single" w:color="000000" w:sz="4" w:space="0"/>
              <w:right w:val="single" w:color="000000" w:sz="4" w:space="0"/>
            </w:tcBorders>
            <w:shd w:val="clear" w:color="auto" w:fill="C0C0C0"/>
            <w:vAlign w:val="center"/>
          </w:tcPr>
          <w:p w14:paraId="053C6FF7">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办公费</w:t>
            </w:r>
          </w:p>
        </w:tc>
        <w:tc>
          <w:tcPr>
            <w:tcW w:w="775" w:type="dxa"/>
            <w:tcBorders>
              <w:bottom w:val="single" w:color="000000" w:sz="4" w:space="0"/>
              <w:right w:val="single" w:color="000000" w:sz="4" w:space="0"/>
            </w:tcBorders>
            <w:vAlign w:val="center"/>
          </w:tcPr>
          <w:p w14:paraId="6296FE3B">
            <w:pPr>
              <w:keepNext w:val="0"/>
              <w:keepLines w:val="0"/>
              <w:widowControl/>
              <w:jc w:val="right"/>
              <w:textAlignment w:val="center"/>
              <w:rPr>
                <w:rFonts w:ascii="宋体" w:hAnsi="宋体" w:eastAsia="宋体" w:cs="宋体"/>
                <w:i w:val="0"/>
                <w:iCs w:val="0"/>
                <w:color w:val="auto"/>
                <w:sz w:val="22"/>
                <w:szCs w:val="22"/>
                <w:u w:val="none"/>
                <w:lang w:val="en-US"/>
              </w:rPr>
            </w:pPr>
            <w:r>
              <w:rPr>
                <w:rFonts w:ascii="宋体" w:hAnsi="宋体" w:eastAsia="宋体" w:cs="宋体"/>
                <w:i w:val="0"/>
                <w:iCs w:val="0"/>
                <w:color w:val="auto"/>
                <w:kern w:val="0"/>
                <w:sz w:val="22"/>
                <w:szCs w:val="22"/>
                <w:u w:val="none"/>
                <w:lang w:val="en-US" w:eastAsia="zh-CN" w:bidi="ar"/>
              </w:rPr>
              <w:t>3.9</w:t>
            </w:r>
          </w:p>
        </w:tc>
        <w:tc>
          <w:tcPr>
            <w:tcW w:w="929" w:type="dxa"/>
            <w:tcBorders>
              <w:bottom w:val="single" w:color="000000" w:sz="4" w:space="0"/>
              <w:right w:val="single" w:color="000000" w:sz="4" w:space="0"/>
            </w:tcBorders>
            <w:shd w:val="clear" w:color="auto" w:fill="C0C0C0"/>
            <w:vAlign w:val="center"/>
          </w:tcPr>
          <w:p w14:paraId="3BB0BB41">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30701</w:t>
            </w:r>
          </w:p>
        </w:tc>
        <w:tc>
          <w:tcPr>
            <w:tcW w:w="1395" w:type="dxa"/>
            <w:tcBorders>
              <w:bottom w:val="single" w:color="000000" w:sz="4" w:space="0"/>
              <w:right w:val="single" w:color="000000" w:sz="4" w:space="0"/>
            </w:tcBorders>
            <w:shd w:val="clear" w:color="auto" w:fill="C0C0C0"/>
            <w:vAlign w:val="center"/>
          </w:tcPr>
          <w:p w14:paraId="6A56CEC3">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国内债务付息</w:t>
            </w:r>
          </w:p>
        </w:tc>
        <w:tc>
          <w:tcPr>
            <w:tcW w:w="777" w:type="dxa"/>
            <w:tcBorders>
              <w:bottom w:val="single" w:color="000000" w:sz="4" w:space="0"/>
              <w:right w:val="single" w:color="000000" w:sz="4" w:space="0"/>
            </w:tcBorders>
            <w:vAlign w:val="center"/>
          </w:tcPr>
          <w:p w14:paraId="4D4535D5">
            <w:pPr>
              <w:snapToGrid w:val="0"/>
              <w:jc w:val="right"/>
              <w:rPr>
                <w:rFonts w:ascii="宋体" w:hAnsi="宋体" w:eastAsia="宋体" w:cs="宋体"/>
                <w:i w:val="0"/>
                <w:iCs w:val="0"/>
                <w:color w:val="auto"/>
                <w:sz w:val="22"/>
                <w:szCs w:val="22"/>
                <w:u w:val="none"/>
              </w:rPr>
            </w:pPr>
          </w:p>
        </w:tc>
      </w:tr>
      <w:tr w14:paraId="78D6016E">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6D41518A">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30102</w:t>
            </w:r>
          </w:p>
        </w:tc>
        <w:tc>
          <w:tcPr>
            <w:tcW w:w="997" w:type="dxa"/>
            <w:tcBorders>
              <w:bottom w:val="single" w:color="000000" w:sz="4" w:space="0"/>
              <w:right w:val="single" w:color="000000" w:sz="4" w:space="0"/>
            </w:tcBorders>
            <w:shd w:val="clear" w:color="auto" w:fill="C0C0C0"/>
            <w:vAlign w:val="center"/>
          </w:tcPr>
          <w:p w14:paraId="0E21D670">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津贴补贴</w:t>
            </w:r>
          </w:p>
        </w:tc>
        <w:tc>
          <w:tcPr>
            <w:tcW w:w="900" w:type="dxa"/>
            <w:tcBorders>
              <w:bottom w:val="single" w:color="000000" w:sz="4" w:space="0"/>
              <w:right w:val="single" w:color="000000" w:sz="4" w:space="0"/>
            </w:tcBorders>
            <w:vAlign w:val="center"/>
          </w:tcPr>
          <w:p w14:paraId="24E5A9D8">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0.03</w:t>
            </w:r>
          </w:p>
        </w:tc>
        <w:tc>
          <w:tcPr>
            <w:tcW w:w="863" w:type="dxa"/>
            <w:tcBorders>
              <w:bottom w:val="single" w:color="000000" w:sz="4" w:space="0"/>
              <w:right w:val="single" w:color="000000" w:sz="4" w:space="0"/>
            </w:tcBorders>
            <w:shd w:val="clear" w:color="auto" w:fill="C0C0C0"/>
            <w:vAlign w:val="center"/>
          </w:tcPr>
          <w:p w14:paraId="1EF8897F">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30202</w:t>
            </w:r>
          </w:p>
        </w:tc>
        <w:tc>
          <w:tcPr>
            <w:tcW w:w="1162" w:type="dxa"/>
            <w:tcBorders>
              <w:bottom w:val="single" w:color="000000" w:sz="4" w:space="0"/>
              <w:right w:val="single" w:color="000000" w:sz="4" w:space="0"/>
            </w:tcBorders>
            <w:shd w:val="clear" w:color="auto" w:fill="C0C0C0"/>
            <w:vAlign w:val="center"/>
          </w:tcPr>
          <w:p w14:paraId="4EC1F191">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印刷费</w:t>
            </w:r>
          </w:p>
        </w:tc>
        <w:tc>
          <w:tcPr>
            <w:tcW w:w="775" w:type="dxa"/>
            <w:tcBorders>
              <w:bottom w:val="single" w:color="000000" w:sz="4" w:space="0"/>
              <w:right w:val="single" w:color="000000" w:sz="4" w:space="0"/>
            </w:tcBorders>
            <w:vAlign w:val="center"/>
          </w:tcPr>
          <w:p w14:paraId="7C045596">
            <w:pPr>
              <w:snapToGrid w:val="0"/>
              <w:jc w:val="right"/>
              <w:rPr>
                <w:rFonts w:ascii="宋体" w:hAnsi="宋体" w:eastAsia="宋体" w:cs="宋体"/>
                <w:i w:val="0"/>
                <w:iCs w:val="0"/>
                <w:color w:val="auto"/>
                <w:sz w:val="22"/>
                <w:szCs w:val="22"/>
                <w:u w:val="none"/>
              </w:rPr>
            </w:pPr>
          </w:p>
        </w:tc>
        <w:tc>
          <w:tcPr>
            <w:tcW w:w="929" w:type="dxa"/>
            <w:tcBorders>
              <w:bottom w:val="single" w:color="000000" w:sz="4" w:space="0"/>
              <w:right w:val="single" w:color="000000" w:sz="4" w:space="0"/>
            </w:tcBorders>
            <w:shd w:val="clear" w:color="auto" w:fill="C0C0C0"/>
            <w:vAlign w:val="center"/>
          </w:tcPr>
          <w:p w14:paraId="38D27D61">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30702</w:t>
            </w:r>
          </w:p>
        </w:tc>
        <w:tc>
          <w:tcPr>
            <w:tcW w:w="1395" w:type="dxa"/>
            <w:tcBorders>
              <w:bottom w:val="single" w:color="000000" w:sz="4" w:space="0"/>
              <w:right w:val="single" w:color="000000" w:sz="4" w:space="0"/>
            </w:tcBorders>
            <w:shd w:val="clear" w:color="auto" w:fill="C0C0C0"/>
            <w:vAlign w:val="center"/>
          </w:tcPr>
          <w:p w14:paraId="4F49EC53">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国外债务付息</w:t>
            </w:r>
          </w:p>
        </w:tc>
        <w:tc>
          <w:tcPr>
            <w:tcW w:w="777" w:type="dxa"/>
            <w:tcBorders>
              <w:bottom w:val="single" w:color="000000" w:sz="4" w:space="0"/>
              <w:right w:val="single" w:color="000000" w:sz="4" w:space="0"/>
            </w:tcBorders>
            <w:vAlign w:val="center"/>
          </w:tcPr>
          <w:p w14:paraId="585139D2">
            <w:pPr>
              <w:snapToGrid w:val="0"/>
              <w:jc w:val="right"/>
              <w:rPr>
                <w:rFonts w:ascii="宋体" w:hAnsi="宋体" w:eastAsia="宋体" w:cs="宋体"/>
                <w:i w:val="0"/>
                <w:iCs w:val="0"/>
                <w:color w:val="auto"/>
                <w:sz w:val="22"/>
                <w:szCs w:val="22"/>
                <w:u w:val="none"/>
              </w:rPr>
            </w:pPr>
          </w:p>
        </w:tc>
      </w:tr>
      <w:tr w14:paraId="63202169">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2952F351">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30103</w:t>
            </w:r>
          </w:p>
        </w:tc>
        <w:tc>
          <w:tcPr>
            <w:tcW w:w="997" w:type="dxa"/>
            <w:tcBorders>
              <w:bottom w:val="single" w:color="000000" w:sz="4" w:space="0"/>
              <w:right w:val="single" w:color="000000" w:sz="4" w:space="0"/>
            </w:tcBorders>
            <w:shd w:val="clear" w:color="auto" w:fill="C0C0C0"/>
            <w:vAlign w:val="center"/>
          </w:tcPr>
          <w:p w14:paraId="015C82E6">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奖金</w:t>
            </w:r>
          </w:p>
        </w:tc>
        <w:tc>
          <w:tcPr>
            <w:tcW w:w="900" w:type="dxa"/>
            <w:tcBorders>
              <w:bottom w:val="single" w:color="000000" w:sz="4" w:space="0"/>
              <w:right w:val="single" w:color="000000" w:sz="4" w:space="0"/>
            </w:tcBorders>
            <w:vAlign w:val="center"/>
          </w:tcPr>
          <w:p w14:paraId="3419A638">
            <w:pPr>
              <w:keepNext w:val="0"/>
              <w:keepLines w:val="0"/>
              <w:widowControl/>
              <w:jc w:val="right"/>
              <w:textAlignment w:val="center"/>
              <w:rPr>
                <w:rFonts w:ascii="宋体" w:hAnsi="宋体" w:eastAsia="宋体" w:cs="宋体"/>
                <w:i w:val="0"/>
                <w:iCs w:val="0"/>
                <w:color w:val="auto"/>
                <w:sz w:val="22"/>
                <w:szCs w:val="22"/>
                <w:u w:val="none"/>
                <w:lang w:val="en-US"/>
              </w:rPr>
            </w:pPr>
            <w:r>
              <w:rPr>
                <w:rFonts w:ascii="宋体" w:hAnsi="宋体" w:eastAsia="宋体" w:cs="宋体"/>
                <w:i w:val="0"/>
                <w:iCs w:val="0"/>
                <w:color w:val="auto"/>
                <w:kern w:val="0"/>
                <w:sz w:val="22"/>
                <w:szCs w:val="22"/>
                <w:u w:val="none"/>
                <w:lang w:val="en-US" w:eastAsia="zh-CN" w:bidi="ar"/>
              </w:rPr>
              <w:t>3.16</w:t>
            </w:r>
          </w:p>
        </w:tc>
        <w:tc>
          <w:tcPr>
            <w:tcW w:w="863" w:type="dxa"/>
            <w:tcBorders>
              <w:bottom w:val="single" w:color="000000" w:sz="4" w:space="0"/>
              <w:right w:val="single" w:color="000000" w:sz="4" w:space="0"/>
            </w:tcBorders>
            <w:shd w:val="clear" w:color="auto" w:fill="C0C0C0"/>
            <w:vAlign w:val="center"/>
          </w:tcPr>
          <w:p w14:paraId="25C3EE2A">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30203</w:t>
            </w:r>
          </w:p>
        </w:tc>
        <w:tc>
          <w:tcPr>
            <w:tcW w:w="1162" w:type="dxa"/>
            <w:tcBorders>
              <w:bottom w:val="single" w:color="000000" w:sz="4" w:space="0"/>
              <w:right w:val="single" w:color="000000" w:sz="4" w:space="0"/>
            </w:tcBorders>
            <w:shd w:val="clear" w:color="auto" w:fill="C0C0C0"/>
            <w:vAlign w:val="center"/>
          </w:tcPr>
          <w:p w14:paraId="373E3C2B">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咨询费</w:t>
            </w:r>
          </w:p>
        </w:tc>
        <w:tc>
          <w:tcPr>
            <w:tcW w:w="775" w:type="dxa"/>
            <w:tcBorders>
              <w:bottom w:val="single" w:color="000000" w:sz="4" w:space="0"/>
              <w:right w:val="single" w:color="000000" w:sz="4" w:space="0"/>
            </w:tcBorders>
            <w:vAlign w:val="center"/>
          </w:tcPr>
          <w:p w14:paraId="40EA6223">
            <w:pPr>
              <w:snapToGrid w:val="0"/>
              <w:jc w:val="right"/>
              <w:rPr>
                <w:rFonts w:ascii="宋体" w:hAnsi="宋体" w:eastAsia="宋体" w:cs="宋体"/>
                <w:i w:val="0"/>
                <w:iCs w:val="0"/>
                <w:color w:val="auto"/>
                <w:sz w:val="22"/>
                <w:szCs w:val="22"/>
                <w:u w:val="none"/>
              </w:rPr>
            </w:pPr>
          </w:p>
        </w:tc>
        <w:tc>
          <w:tcPr>
            <w:tcW w:w="929" w:type="dxa"/>
            <w:tcBorders>
              <w:bottom w:val="single" w:color="000000" w:sz="4" w:space="0"/>
              <w:right w:val="single" w:color="000000" w:sz="4" w:space="0"/>
            </w:tcBorders>
            <w:shd w:val="clear" w:color="auto" w:fill="C0C0C0"/>
            <w:vAlign w:val="center"/>
          </w:tcPr>
          <w:p w14:paraId="2A4D3F7F">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310</w:t>
            </w:r>
          </w:p>
        </w:tc>
        <w:tc>
          <w:tcPr>
            <w:tcW w:w="1395" w:type="dxa"/>
            <w:tcBorders>
              <w:bottom w:val="single" w:color="000000" w:sz="4" w:space="0"/>
              <w:right w:val="single" w:color="000000" w:sz="4" w:space="0"/>
            </w:tcBorders>
            <w:shd w:val="clear" w:color="auto" w:fill="C0C0C0"/>
            <w:vAlign w:val="center"/>
          </w:tcPr>
          <w:p w14:paraId="51AD9FF3">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资本性支出</w:t>
            </w:r>
          </w:p>
        </w:tc>
        <w:tc>
          <w:tcPr>
            <w:tcW w:w="777" w:type="dxa"/>
            <w:tcBorders>
              <w:bottom w:val="single" w:color="000000" w:sz="4" w:space="0"/>
              <w:right w:val="single" w:color="000000" w:sz="4" w:space="0"/>
            </w:tcBorders>
            <w:vAlign w:val="center"/>
          </w:tcPr>
          <w:p w14:paraId="361D8027">
            <w:pPr>
              <w:snapToGrid w:val="0"/>
              <w:jc w:val="right"/>
              <w:rPr>
                <w:rFonts w:ascii="宋体" w:hAnsi="宋体" w:eastAsia="宋体" w:cs="宋体"/>
                <w:i w:val="0"/>
                <w:iCs w:val="0"/>
                <w:color w:val="auto"/>
                <w:sz w:val="22"/>
                <w:szCs w:val="22"/>
                <w:u w:val="none"/>
              </w:rPr>
            </w:pPr>
          </w:p>
        </w:tc>
      </w:tr>
      <w:tr w14:paraId="41FF1EDB">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698A27C0">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30106</w:t>
            </w:r>
          </w:p>
        </w:tc>
        <w:tc>
          <w:tcPr>
            <w:tcW w:w="997" w:type="dxa"/>
            <w:tcBorders>
              <w:bottom w:val="single" w:color="000000" w:sz="4" w:space="0"/>
              <w:right w:val="single" w:color="000000" w:sz="4" w:space="0"/>
            </w:tcBorders>
            <w:shd w:val="clear" w:color="auto" w:fill="C0C0C0"/>
            <w:vAlign w:val="center"/>
          </w:tcPr>
          <w:p w14:paraId="307C68F8">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伙食补助费</w:t>
            </w:r>
          </w:p>
        </w:tc>
        <w:tc>
          <w:tcPr>
            <w:tcW w:w="900" w:type="dxa"/>
            <w:tcBorders>
              <w:bottom w:val="single" w:color="000000" w:sz="4" w:space="0"/>
              <w:right w:val="single" w:color="000000" w:sz="4" w:space="0"/>
            </w:tcBorders>
            <w:vAlign w:val="center"/>
          </w:tcPr>
          <w:p w14:paraId="4FC625B4">
            <w:pPr>
              <w:snapToGrid w:val="0"/>
              <w:jc w:val="right"/>
              <w:rPr>
                <w:rFonts w:ascii="宋体" w:hAnsi="宋体" w:eastAsia="宋体" w:cs="宋体"/>
                <w:i w:val="0"/>
                <w:iCs w:val="0"/>
                <w:color w:val="auto"/>
                <w:sz w:val="22"/>
                <w:szCs w:val="22"/>
                <w:u w:val="none"/>
              </w:rPr>
            </w:pPr>
          </w:p>
        </w:tc>
        <w:tc>
          <w:tcPr>
            <w:tcW w:w="863" w:type="dxa"/>
            <w:tcBorders>
              <w:bottom w:val="single" w:color="000000" w:sz="4" w:space="0"/>
              <w:right w:val="single" w:color="000000" w:sz="4" w:space="0"/>
            </w:tcBorders>
            <w:shd w:val="clear" w:color="auto" w:fill="C0C0C0"/>
            <w:vAlign w:val="center"/>
          </w:tcPr>
          <w:p w14:paraId="790522A6">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30204</w:t>
            </w:r>
          </w:p>
        </w:tc>
        <w:tc>
          <w:tcPr>
            <w:tcW w:w="1162" w:type="dxa"/>
            <w:tcBorders>
              <w:bottom w:val="single" w:color="000000" w:sz="4" w:space="0"/>
              <w:right w:val="single" w:color="000000" w:sz="4" w:space="0"/>
            </w:tcBorders>
            <w:shd w:val="clear" w:color="auto" w:fill="C0C0C0"/>
            <w:vAlign w:val="center"/>
          </w:tcPr>
          <w:p w14:paraId="34E5BE82">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手续费</w:t>
            </w:r>
          </w:p>
        </w:tc>
        <w:tc>
          <w:tcPr>
            <w:tcW w:w="775" w:type="dxa"/>
            <w:tcBorders>
              <w:bottom w:val="single" w:color="000000" w:sz="4" w:space="0"/>
              <w:right w:val="single" w:color="000000" w:sz="4" w:space="0"/>
            </w:tcBorders>
            <w:vAlign w:val="center"/>
          </w:tcPr>
          <w:p w14:paraId="76333984">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0.08</w:t>
            </w:r>
          </w:p>
        </w:tc>
        <w:tc>
          <w:tcPr>
            <w:tcW w:w="929" w:type="dxa"/>
            <w:tcBorders>
              <w:bottom w:val="single" w:color="000000" w:sz="4" w:space="0"/>
              <w:right w:val="single" w:color="000000" w:sz="4" w:space="0"/>
            </w:tcBorders>
            <w:shd w:val="clear" w:color="auto" w:fill="C0C0C0"/>
            <w:vAlign w:val="center"/>
          </w:tcPr>
          <w:p w14:paraId="12FC515F">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31001</w:t>
            </w:r>
          </w:p>
        </w:tc>
        <w:tc>
          <w:tcPr>
            <w:tcW w:w="1395" w:type="dxa"/>
            <w:tcBorders>
              <w:bottom w:val="single" w:color="000000" w:sz="4" w:space="0"/>
              <w:right w:val="single" w:color="000000" w:sz="4" w:space="0"/>
            </w:tcBorders>
            <w:shd w:val="clear" w:color="auto" w:fill="C0C0C0"/>
            <w:vAlign w:val="center"/>
          </w:tcPr>
          <w:p w14:paraId="5CA6FCF7">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房屋建筑物购建</w:t>
            </w:r>
          </w:p>
        </w:tc>
        <w:tc>
          <w:tcPr>
            <w:tcW w:w="777" w:type="dxa"/>
            <w:tcBorders>
              <w:bottom w:val="single" w:color="000000" w:sz="4" w:space="0"/>
              <w:right w:val="single" w:color="000000" w:sz="4" w:space="0"/>
            </w:tcBorders>
            <w:vAlign w:val="center"/>
          </w:tcPr>
          <w:p w14:paraId="657B2C10">
            <w:pPr>
              <w:snapToGrid w:val="0"/>
              <w:jc w:val="right"/>
              <w:rPr>
                <w:rFonts w:ascii="宋体" w:hAnsi="宋体" w:eastAsia="宋体" w:cs="宋体"/>
                <w:i w:val="0"/>
                <w:iCs w:val="0"/>
                <w:color w:val="auto"/>
                <w:sz w:val="22"/>
                <w:szCs w:val="22"/>
                <w:u w:val="none"/>
              </w:rPr>
            </w:pPr>
          </w:p>
        </w:tc>
      </w:tr>
      <w:tr w14:paraId="1F46D453">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1AFA861D">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30107</w:t>
            </w:r>
          </w:p>
        </w:tc>
        <w:tc>
          <w:tcPr>
            <w:tcW w:w="997" w:type="dxa"/>
            <w:tcBorders>
              <w:bottom w:val="single" w:color="000000" w:sz="4" w:space="0"/>
              <w:right w:val="single" w:color="000000" w:sz="4" w:space="0"/>
            </w:tcBorders>
            <w:shd w:val="clear" w:color="auto" w:fill="C0C0C0"/>
            <w:vAlign w:val="center"/>
          </w:tcPr>
          <w:p w14:paraId="101C328A">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绩效工资</w:t>
            </w:r>
          </w:p>
        </w:tc>
        <w:tc>
          <w:tcPr>
            <w:tcW w:w="900" w:type="dxa"/>
            <w:tcBorders>
              <w:bottom w:val="single" w:color="000000" w:sz="4" w:space="0"/>
              <w:right w:val="single" w:color="000000" w:sz="4" w:space="0"/>
            </w:tcBorders>
            <w:vAlign w:val="center"/>
          </w:tcPr>
          <w:p w14:paraId="5782690F">
            <w:pPr>
              <w:keepNext w:val="0"/>
              <w:keepLines w:val="0"/>
              <w:widowControl/>
              <w:jc w:val="right"/>
              <w:textAlignment w:val="center"/>
              <w:rPr>
                <w:rFonts w:ascii="宋体" w:hAnsi="宋体" w:eastAsia="宋体" w:cs="宋体"/>
                <w:i w:val="0"/>
                <w:iCs w:val="0"/>
                <w:color w:val="auto"/>
                <w:sz w:val="22"/>
                <w:szCs w:val="22"/>
                <w:u w:val="none"/>
                <w:lang w:val="en-US"/>
              </w:rPr>
            </w:pPr>
            <w:r>
              <w:rPr>
                <w:rFonts w:ascii="宋体" w:hAnsi="宋体" w:eastAsia="宋体" w:cs="宋体"/>
                <w:i w:val="0"/>
                <w:iCs w:val="0"/>
                <w:color w:val="auto"/>
                <w:kern w:val="0"/>
                <w:sz w:val="22"/>
                <w:szCs w:val="22"/>
                <w:u w:val="none"/>
                <w:lang w:val="en-US" w:eastAsia="zh-CN" w:bidi="ar"/>
              </w:rPr>
              <w:t>19.94</w:t>
            </w:r>
          </w:p>
        </w:tc>
        <w:tc>
          <w:tcPr>
            <w:tcW w:w="863" w:type="dxa"/>
            <w:tcBorders>
              <w:bottom w:val="single" w:color="000000" w:sz="4" w:space="0"/>
              <w:right w:val="single" w:color="000000" w:sz="4" w:space="0"/>
            </w:tcBorders>
            <w:shd w:val="clear" w:color="auto" w:fill="C0C0C0"/>
            <w:vAlign w:val="center"/>
          </w:tcPr>
          <w:p w14:paraId="136979BA">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30205</w:t>
            </w:r>
          </w:p>
        </w:tc>
        <w:tc>
          <w:tcPr>
            <w:tcW w:w="1162" w:type="dxa"/>
            <w:tcBorders>
              <w:bottom w:val="single" w:color="000000" w:sz="4" w:space="0"/>
              <w:right w:val="single" w:color="000000" w:sz="4" w:space="0"/>
            </w:tcBorders>
            <w:shd w:val="clear" w:color="auto" w:fill="C0C0C0"/>
            <w:vAlign w:val="center"/>
          </w:tcPr>
          <w:p w14:paraId="2BB7E163">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水费</w:t>
            </w:r>
          </w:p>
        </w:tc>
        <w:tc>
          <w:tcPr>
            <w:tcW w:w="775" w:type="dxa"/>
            <w:tcBorders>
              <w:bottom w:val="single" w:color="000000" w:sz="4" w:space="0"/>
              <w:right w:val="single" w:color="000000" w:sz="4" w:space="0"/>
            </w:tcBorders>
            <w:vAlign w:val="center"/>
          </w:tcPr>
          <w:p w14:paraId="0CAE1B8B">
            <w:pPr>
              <w:keepNext w:val="0"/>
              <w:keepLines w:val="0"/>
              <w:widowControl/>
              <w:jc w:val="right"/>
              <w:textAlignment w:val="center"/>
              <w:rPr>
                <w:rFonts w:ascii="宋体" w:hAnsi="宋体" w:eastAsia="宋体" w:cs="宋体"/>
                <w:i w:val="0"/>
                <w:iCs w:val="0"/>
                <w:color w:val="auto"/>
                <w:sz w:val="22"/>
                <w:szCs w:val="22"/>
                <w:u w:val="none"/>
              </w:rPr>
            </w:pPr>
          </w:p>
        </w:tc>
        <w:tc>
          <w:tcPr>
            <w:tcW w:w="929" w:type="dxa"/>
            <w:tcBorders>
              <w:bottom w:val="single" w:color="000000" w:sz="4" w:space="0"/>
              <w:right w:val="single" w:color="000000" w:sz="4" w:space="0"/>
            </w:tcBorders>
            <w:shd w:val="clear" w:color="auto" w:fill="C0C0C0"/>
            <w:vAlign w:val="center"/>
          </w:tcPr>
          <w:p w14:paraId="143E8EBE">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31002</w:t>
            </w:r>
          </w:p>
        </w:tc>
        <w:tc>
          <w:tcPr>
            <w:tcW w:w="1395" w:type="dxa"/>
            <w:tcBorders>
              <w:bottom w:val="single" w:color="000000" w:sz="4" w:space="0"/>
              <w:right w:val="single" w:color="000000" w:sz="4" w:space="0"/>
            </w:tcBorders>
            <w:shd w:val="clear" w:color="auto" w:fill="C0C0C0"/>
            <w:vAlign w:val="center"/>
          </w:tcPr>
          <w:p w14:paraId="7AD4F461">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办公设备购置</w:t>
            </w:r>
          </w:p>
        </w:tc>
        <w:tc>
          <w:tcPr>
            <w:tcW w:w="777" w:type="dxa"/>
            <w:tcBorders>
              <w:bottom w:val="single" w:color="000000" w:sz="4" w:space="0"/>
              <w:right w:val="single" w:color="000000" w:sz="4" w:space="0"/>
            </w:tcBorders>
            <w:vAlign w:val="center"/>
          </w:tcPr>
          <w:p w14:paraId="016A72FB">
            <w:pPr>
              <w:snapToGrid w:val="0"/>
              <w:jc w:val="right"/>
              <w:rPr>
                <w:rFonts w:ascii="宋体" w:hAnsi="宋体" w:eastAsia="宋体" w:cs="宋体"/>
                <w:i w:val="0"/>
                <w:iCs w:val="0"/>
                <w:color w:val="auto"/>
                <w:sz w:val="22"/>
                <w:szCs w:val="22"/>
                <w:u w:val="none"/>
              </w:rPr>
            </w:pPr>
          </w:p>
        </w:tc>
      </w:tr>
      <w:tr w14:paraId="6E71D9E4">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422123C8">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30108</w:t>
            </w:r>
          </w:p>
        </w:tc>
        <w:tc>
          <w:tcPr>
            <w:tcW w:w="997" w:type="dxa"/>
            <w:tcBorders>
              <w:bottom w:val="single" w:color="000000" w:sz="4" w:space="0"/>
              <w:right w:val="single" w:color="000000" w:sz="4" w:space="0"/>
            </w:tcBorders>
            <w:shd w:val="clear" w:color="auto" w:fill="C0C0C0"/>
            <w:vAlign w:val="center"/>
          </w:tcPr>
          <w:p w14:paraId="77D41B18">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机关事业单位基本养老保险缴费</w:t>
            </w:r>
          </w:p>
        </w:tc>
        <w:tc>
          <w:tcPr>
            <w:tcW w:w="900" w:type="dxa"/>
            <w:tcBorders>
              <w:bottom w:val="single" w:color="000000" w:sz="4" w:space="0"/>
              <w:right w:val="single" w:color="000000" w:sz="4" w:space="0"/>
            </w:tcBorders>
            <w:vAlign w:val="center"/>
          </w:tcPr>
          <w:p w14:paraId="036EE1AF">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9.76</w:t>
            </w:r>
          </w:p>
        </w:tc>
        <w:tc>
          <w:tcPr>
            <w:tcW w:w="863" w:type="dxa"/>
            <w:tcBorders>
              <w:bottom w:val="single" w:color="000000" w:sz="4" w:space="0"/>
              <w:right w:val="single" w:color="000000" w:sz="4" w:space="0"/>
            </w:tcBorders>
            <w:shd w:val="clear" w:color="auto" w:fill="C0C0C0"/>
            <w:vAlign w:val="center"/>
          </w:tcPr>
          <w:p w14:paraId="5EDE6E5D">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30206</w:t>
            </w:r>
          </w:p>
        </w:tc>
        <w:tc>
          <w:tcPr>
            <w:tcW w:w="1162" w:type="dxa"/>
            <w:tcBorders>
              <w:bottom w:val="single" w:color="000000" w:sz="4" w:space="0"/>
              <w:right w:val="single" w:color="000000" w:sz="4" w:space="0"/>
            </w:tcBorders>
            <w:shd w:val="clear" w:color="auto" w:fill="C0C0C0"/>
            <w:vAlign w:val="center"/>
          </w:tcPr>
          <w:p w14:paraId="2AFB753B">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电费</w:t>
            </w:r>
          </w:p>
        </w:tc>
        <w:tc>
          <w:tcPr>
            <w:tcW w:w="775" w:type="dxa"/>
            <w:tcBorders>
              <w:bottom w:val="single" w:color="000000" w:sz="4" w:space="0"/>
              <w:right w:val="single" w:color="000000" w:sz="4" w:space="0"/>
            </w:tcBorders>
            <w:vAlign w:val="center"/>
          </w:tcPr>
          <w:p w14:paraId="2E7265F4">
            <w:pPr>
              <w:snapToGrid w:val="0"/>
              <w:jc w:val="right"/>
              <w:rPr>
                <w:rFonts w:ascii="宋体" w:hAnsi="宋体" w:eastAsia="宋体" w:cs="宋体"/>
                <w:i w:val="0"/>
                <w:iCs w:val="0"/>
                <w:color w:val="auto"/>
                <w:sz w:val="22"/>
                <w:szCs w:val="22"/>
                <w:u w:val="none"/>
              </w:rPr>
            </w:pPr>
          </w:p>
        </w:tc>
        <w:tc>
          <w:tcPr>
            <w:tcW w:w="929" w:type="dxa"/>
            <w:tcBorders>
              <w:bottom w:val="single" w:color="000000" w:sz="4" w:space="0"/>
              <w:right w:val="single" w:color="000000" w:sz="4" w:space="0"/>
            </w:tcBorders>
            <w:shd w:val="clear" w:color="auto" w:fill="C0C0C0"/>
            <w:vAlign w:val="center"/>
          </w:tcPr>
          <w:p w14:paraId="69F6D7F7">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31003</w:t>
            </w:r>
          </w:p>
        </w:tc>
        <w:tc>
          <w:tcPr>
            <w:tcW w:w="1395" w:type="dxa"/>
            <w:tcBorders>
              <w:bottom w:val="single" w:color="000000" w:sz="4" w:space="0"/>
              <w:right w:val="single" w:color="000000" w:sz="4" w:space="0"/>
            </w:tcBorders>
            <w:shd w:val="clear" w:color="auto" w:fill="C0C0C0"/>
            <w:vAlign w:val="center"/>
          </w:tcPr>
          <w:p w14:paraId="5F8362CA">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专用设备购置</w:t>
            </w:r>
          </w:p>
        </w:tc>
        <w:tc>
          <w:tcPr>
            <w:tcW w:w="777" w:type="dxa"/>
            <w:tcBorders>
              <w:bottom w:val="single" w:color="000000" w:sz="4" w:space="0"/>
              <w:right w:val="single" w:color="000000" w:sz="4" w:space="0"/>
            </w:tcBorders>
            <w:vAlign w:val="center"/>
          </w:tcPr>
          <w:p w14:paraId="38711891">
            <w:pPr>
              <w:snapToGrid w:val="0"/>
              <w:jc w:val="right"/>
              <w:rPr>
                <w:rFonts w:ascii="宋体" w:hAnsi="宋体" w:eastAsia="宋体" w:cs="宋体"/>
                <w:i w:val="0"/>
                <w:iCs w:val="0"/>
                <w:color w:val="auto"/>
                <w:sz w:val="22"/>
                <w:szCs w:val="22"/>
                <w:u w:val="none"/>
              </w:rPr>
            </w:pPr>
          </w:p>
        </w:tc>
      </w:tr>
      <w:tr w14:paraId="2C6DB062">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26969A32">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30109</w:t>
            </w:r>
          </w:p>
        </w:tc>
        <w:tc>
          <w:tcPr>
            <w:tcW w:w="997" w:type="dxa"/>
            <w:tcBorders>
              <w:bottom w:val="single" w:color="000000" w:sz="4" w:space="0"/>
              <w:right w:val="single" w:color="000000" w:sz="4" w:space="0"/>
            </w:tcBorders>
            <w:shd w:val="clear" w:color="auto" w:fill="C0C0C0"/>
            <w:vAlign w:val="center"/>
          </w:tcPr>
          <w:p w14:paraId="1757A14C">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职业年金缴费</w:t>
            </w:r>
          </w:p>
        </w:tc>
        <w:tc>
          <w:tcPr>
            <w:tcW w:w="900" w:type="dxa"/>
            <w:tcBorders>
              <w:bottom w:val="single" w:color="000000" w:sz="4" w:space="0"/>
              <w:right w:val="single" w:color="000000" w:sz="4" w:space="0"/>
            </w:tcBorders>
            <w:vAlign w:val="center"/>
          </w:tcPr>
          <w:p w14:paraId="137DD4D1">
            <w:pPr>
              <w:snapToGrid w:val="0"/>
              <w:jc w:val="right"/>
              <w:rPr>
                <w:rFonts w:ascii="宋体" w:hAnsi="宋体" w:eastAsia="宋体" w:cs="宋体"/>
                <w:i w:val="0"/>
                <w:iCs w:val="0"/>
                <w:color w:val="auto"/>
                <w:sz w:val="22"/>
                <w:szCs w:val="22"/>
                <w:u w:val="none"/>
              </w:rPr>
            </w:pPr>
          </w:p>
        </w:tc>
        <w:tc>
          <w:tcPr>
            <w:tcW w:w="863" w:type="dxa"/>
            <w:tcBorders>
              <w:bottom w:val="single" w:color="000000" w:sz="4" w:space="0"/>
              <w:right w:val="single" w:color="000000" w:sz="4" w:space="0"/>
            </w:tcBorders>
            <w:shd w:val="clear" w:color="auto" w:fill="C0C0C0"/>
            <w:vAlign w:val="center"/>
          </w:tcPr>
          <w:p w14:paraId="7DD3FAF6">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30207</w:t>
            </w:r>
          </w:p>
        </w:tc>
        <w:tc>
          <w:tcPr>
            <w:tcW w:w="1162" w:type="dxa"/>
            <w:tcBorders>
              <w:bottom w:val="single" w:color="000000" w:sz="4" w:space="0"/>
              <w:right w:val="single" w:color="000000" w:sz="4" w:space="0"/>
            </w:tcBorders>
            <w:shd w:val="clear" w:color="auto" w:fill="C0C0C0"/>
            <w:vAlign w:val="center"/>
          </w:tcPr>
          <w:p w14:paraId="72323E74">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邮电费</w:t>
            </w:r>
          </w:p>
        </w:tc>
        <w:tc>
          <w:tcPr>
            <w:tcW w:w="775" w:type="dxa"/>
            <w:tcBorders>
              <w:bottom w:val="single" w:color="000000" w:sz="4" w:space="0"/>
              <w:right w:val="single" w:color="000000" w:sz="4" w:space="0"/>
            </w:tcBorders>
            <w:vAlign w:val="center"/>
          </w:tcPr>
          <w:p w14:paraId="7827A2BC">
            <w:pPr>
              <w:keepNext w:val="0"/>
              <w:keepLines w:val="0"/>
              <w:widowControl/>
              <w:jc w:val="right"/>
              <w:textAlignment w:val="center"/>
              <w:rPr>
                <w:rFonts w:ascii="宋体" w:hAnsi="宋体" w:eastAsia="宋体" w:cs="宋体"/>
                <w:i w:val="0"/>
                <w:iCs w:val="0"/>
                <w:color w:val="auto"/>
                <w:sz w:val="22"/>
                <w:szCs w:val="22"/>
                <w:u w:val="none"/>
                <w:lang w:val="en-US"/>
              </w:rPr>
            </w:pPr>
            <w:r>
              <w:rPr>
                <w:rFonts w:ascii="宋体" w:hAnsi="宋体" w:eastAsia="宋体" w:cs="宋体"/>
                <w:i w:val="0"/>
                <w:iCs w:val="0"/>
                <w:color w:val="auto"/>
                <w:kern w:val="0"/>
                <w:sz w:val="22"/>
                <w:szCs w:val="22"/>
                <w:u w:val="none"/>
                <w:lang w:val="en-US" w:eastAsia="zh-CN" w:bidi="ar"/>
              </w:rPr>
              <w:t>0.19</w:t>
            </w:r>
          </w:p>
        </w:tc>
        <w:tc>
          <w:tcPr>
            <w:tcW w:w="929" w:type="dxa"/>
            <w:tcBorders>
              <w:bottom w:val="single" w:color="000000" w:sz="4" w:space="0"/>
              <w:right w:val="single" w:color="000000" w:sz="4" w:space="0"/>
            </w:tcBorders>
            <w:shd w:val="clear" w:color="auto" w:fill="C0C0C0"/>
            <w:vAlign w:val="center"/>
          </w:tcPr>
          <w:p w14:paraId="2996CCEE">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31005</w:t>
            </w:r>
          </w:p>
        </w:tc>
        <w:tc>
          <w:tcPr>
            <w:tcW w:w="1395" w:type="dxa"/>
            <w:tcBorders>
              <w:bottom w:val="single" w:color="000000" w:sz="4" w:space="0"/>
              <w:right w:val="single" w:color="000000" w:sz="4" w:space="0"/>
            </w:tcBorders>
            <w:shd w:val="clear" w:color="auto" w:fill="C0C0C0"/>
            <w:vAlign w:val="center"/>
          </w:tcPr>
          <w:p w14:paraId="4E03095E">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基础设施建设</w:t>
            </w:r>
          </w:p>
        </w:tc>
        <w:tc>
          <w:tcPr>
            <w:tcW w:w="777" w:type="dxa"/>
            <w:tcBorders>
              <w:bottom w:val="single" w:color="000000" w:sz="4" w:space="0"/>
              <w:right w:val="single" w:color="000000" w:sz="4" w:space="0"/>
            </w:tcBorders>
            <w:vAlign w:val="center"/>
          </w:tcPr>
          <w:p w14:paraId="77F61D05">
            <w:pPr>
              <w:snapToGrid w:val="0"/>
              <w:jc w:val="right"/>
              <w:rPr>
                <w:rFonts w:ascii="宋体" w:hAnsi="宋体" w:eastAsia="宋体" w:cs="宋体"/>
                <w:i w:val="0"/>
                <w:iCs w:val="0"/>
                <w:color w:val="auto"/>
                <w:sz w:val="22"/>
                <w:szCs w:val="22"/>
                <w:u w:val="none"/>
              </w:rPr>
            </w:pPr>
          </w:p>
        </w:tc>
      </w:tr>
      <w:tr w14:paraId="6F2846C6">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5ECD3666">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30110</w:t>
            </w:r>
          </w:p>
        </w:tc>
        <w:tc>
          <w:tcPr>
            <w:tcW w:w="997" w:type="dxa"/>
            <w:tcBorders>
              <w:bottom w:val="single" w:color="000000" w:sz="4" w:space="0"/>
              <w:right w:val="single" w:color="000000" w:sz="4" w:space="0"/>
            </w:tcBorders>
            <w:shd w:val="clear" w:color="auto" w:fill="C0C0C0"/>
            <w:vAlign w:val="center"/>
          </w:tcPr>
          <w:p w14:paraId="078D03E4">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职工基本医疗保险缴费</w:t>
            </w:r>
          </w:p>
        </w:tc>
        <w:tc>
          <w:tcPr>
            <w:tcW w:w="900" w:type="dxa"/>
            <w:tcBorders>
              <w:bottom w:val="single" w:color="000000" w:sz="4" w:space="0"/>
              <w:right w:val="single" w:color="000000" w:sz="4" w:space="0"/>
            </w:tcBorders>
            <w:vAlign w:val="center"/>
          </w:tcPr>
          <w:p w14:paraId="34A11E71">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4.5</w:t>
            </w:r>
          </w:p>
        </w:tc>
        <w:tc>
          <w:tcPr>
            <w:tcW w:w="863" w:type="dxa"/>
            <w:tcBorders>
              <w:bottom w:val="single" w:color="000000" w:sz="4" w:space="0"/>
              <w:right w:val="single" w:color="000000" w:sz="4" w:space="0"/>
            </w:tcBorders>
            <w:shd w:val="clear" w:color="auto" w:fill="C0C0C0"/>
            <w:vAlign w:val="center"/>
          </w:tcPr>
          <w:p w14:paraId="1492560C">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30208</w:t>
            </w:r>
          </w:p>
        </w:tc>
        <w:tc>
          <w:tcPr>
            <w:tcW w:w="1162" w:type="dxa"/>
            <w:tcBorders>
              <w:bottom w:val="single" w:color="000000" w:sz="4" w:space="0"/>
              <w:right w:val="single" w:color="000000" w:sz="4" w:space="0"/>
            </w:tcBorders>
            <w:shd w:val="clear" w:color="auto" w:fill="C0C0C0"/>
            <w:vAlign w:val="center"/>
          </w:tcPr>
          <w:p w14:paraId="5261FAF6">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取暖费</w:t>
            </w:r>
          </w:p>
        </w:tc>
        <w:tc>
          <w:tcPr>
            <w:tcW w:w="775" w:type="dxa"/>
            <w:tcBorders>
              <w:bottom w:val="single" w:color="000000" w:sz="4" w:space="0"/>
              <w:right w:val="single" w:color="000000" w:sz="4" w:space="0"/>
            </w:tcBorders>
            <w:vAlign w:val="center"/>
          </w:tcPr>
          <w:p w14:paraId="63BFE0D6">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4.5</w:t>
            </w:r>
          </w:p>
        </w:tc>
        <w:tc>
          <w:tcPr>
            <w:tcW w:w="929" w:type="dxa"/>
            <w:tcBorders>
              <w:bottom w:val="single" w:color="000000" w:sz="4" w:space="0"/>
              <w:right w:val="single" w:color="000000" w:sz="4" w:space="0"/>
            </w:tcBorders>
            <w:shd w:val="clear" w:color="auto" w:fill="C0C0C0"/>
            <w:vAlign w:val="center"/>
          </w:tcPr>
          <w:p w14:paraId="25169EB4">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31006</w:t>
            </w:r>
          </w:p>
        </w:tc>
        <w:tc>
          <w:tcPr>
            <w:tcW w:w="1395" w:type="dxa"/>
            <w:tcBorders>
              <w:bottom w:val="single" w:color="000000" w:sz="4" w:space="0"/>
              <w:right w:val="single" w:color="000000" w:sz="4" w:space="0"/>
            </w:tcBorders>
            <w:shd w:val="clear" w:color="auto" w:fill="C0C0C0"/>
            <w:vAlign w:val="center"/>
          </w:tcPr>
          <w:p w14:paraId="7D7C95ED">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大型修缮</w:t>
            </w:r>
          </w:p>
        </w:tc>
        <w:tc>
          <w:tcPr>
            <w:tcW w:w="777" w:type="dxa"/>
            <w:tcBorders>
              <w:bottom w:val="single" w:color="000000" w:sz="4" w:space="0"/>
              <w:right w:val="single" w:color="000000" w:sz="4" w:space="0"/>
            </w:tcBorders>
            <w:vAlign w:val="center"/>
          </w:tcPr>
          <w:p w14:paraId="408241A4">
            <w:pPr>
              <w:snapToGrid w:val="0"/>
              <w:jc w:val="right"/>
              <w:rPr>
                <w:rFonts w:ascii="宋体" w:hAnsi="宋体" w:eastAsia="宋体" w:cs="宋体"/>
                <w:i w:val="0"/>
                <w:iCs w:val="0"/>
                <w:color w:val="auto"/>
                <w:sz w:val="22"/>
                <w:szCs w:val="22"/>
                <w:u w:val="none"/>
              </w:rPr>
            </w:pPr>
          </w:p>
        </w:tc>
      </w:tr>
      <w:tr w14:paraId="33F149A4">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4C57E53D">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30111</w:t>
            </w:r>
          </w:p>
        </w:tc>
        <w:tc>
          <w:tcPr>
            <w:tcW w:w="997" w:type="dxa"/>
            <w:tcBorders>
              <w:bottom w:val="single" w:color="000000" w:sz="4" w:space="0"/>
              <w:right w:val="single" w:color="000000" w:sz="4" w:space="0"/>
            </w:tcBorders>
            <w:shd w:val="clear" w:color="auto" w:fill="C0C0C0"/>
            <w:vAlign w:val="center"/>
          </w:tcPr>
          <w:p w14:paraId="3BDC9C13">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公务员医疗补助缴费</w:t>
            </w:r>
          </w:p>
        </w:tc>
        <w:tc>
          <w:tcPr>
            <w:tcW w:w="900" w:type="dxa"/>
            <w:tcBorders>
              <w:bottom w:val="single" w:color="000000" w:sz="4" w:space="0"/>
              <w:right w:val="single" w:color="000000" w:sz="4" w:space="0"/>
            </w:tcBorders>
            <w:vAlign w:val="center"/>
          </w:tcPr>
          <w:p w14:paraId="2AC874FF">
            <w:pPr>
              <w:snapToGrid w:val="0"/>
              <w:jc w:val="right"/>
              <w:rPr>
                <w:rFonts w:ascii="宋体" w:hAnsi="宋体" w:eastAsia="宋体" w:cs="宋体"/>
                <w:i w:val="0"/>
                <w:iCs w:val="0"/>
                <w:color w:val="auto"/>
                <w:sz w:val="22"/>
                <w:szCs w:val="22"/>
                <w:u w:val="none"/>
              </w:rPr>
            </w:pPr>
          </w:p>
        </w:tc>
        <w:tc>
          <w:tcPr>
            <w:tcW w:w="863" w:type="dxa"/>
            <w:tcBorders>
              <w:bottom w:val="single" w:color="000000" w:sz="4" w:space="0"/>
              <w:right w:val="single" w:color="000000" w:sz="4" w:space="0"/>
            </w:tcBorders>
            <w:shd w:val="clear" w:color="auto" w:fill="C0C0C0"/>
            <w:vAlign w:val="center"/>
          </w:tcPr>
          <w:p w14:paraId="72A1D083">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30209</w:t>
            </w:r>
          </w:p>
        </w:tc>
        <w:tc>
          <w:tcPr>
            <w:tcW w:w="1162" w:type="dxa"/>
            <w:tcBorders>
              <w:bottom w:val="single" w:color="000000" w:sz="4" w:space="0"/>
              <w:right w:val="single" w:color="000000" w:sz="4" w:space="0"/>
            </w:tcBorders>
            <w:shd w:val="clear" w:color="auto" w:fill="C0C0C0"/>
            <w:vAlign w:val="center"/>
          </w:tcPr>
          <w:p w14:paraId="0B832CDA">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物业管理费</w:t>
            </w:r>
          </w:p>
        </w:tc>
        <w:tc>
          <w:tcPr>
            <w:tcW w:w="775" w:type="dxa"/>
            <w:tcBorders>
              <w:bottom w:val="single" w:color="000000" w:sz="4" w:space="0"/>
              <w:right w:val="single" w:color="000000" w:sz="4" w:space="0"/>
            </w:tcBorders>
            <w:vAlign w:val="center"/>
          </w:tcPr>
          <w:p w14:paraId="30A73A83">
            <w:pPr>
              <w:snapToGrid w:val="0"/>
              <w:jc w:val="right"/>
              <w:rPr>
                <w:rFonts w:ascii="宋体" w:hAnsi="宋体" w:eastAsia="宋体" w:cs="宋体"/>
                <w:i w:val="0"/>
                <w:iCs w:val="0"/>
                <w:color w:val="auto"/>
                <w:sz w:val="22"/>
                <w:szCs w:val="22"/>
                <w:u w:val="none"/>
              </w:rPr>
            </w:pPr>
          </w:p>
        </w:tc>
        <w:tc>
          <w:tcPr>
            <w:tcW w:w="929" w:type="dxa"/>
            <w:tcBorders>
              <w:bottom w:val="single" w:color="000000" w:sz="4" w:space="0"/>
              <w:right w:val="single" w:color="000000" w:sz="4" w:space="0"/>
            </w:tcBorders>
            <w:shd w:val="clear" w:color="auto" w:fill="C0C0C0"/>
            <w:vAlign w:val="center"/>
          </w:tcPr>
          <w:p w14:paraId="6D41A2EA">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31007</w:t>
            </w:r>
          </w:p>
        </w:tc>
        <w:tc>
          <w:tcPr>
            <w:tcW w:w="1395" w:type="dxa"/>
            <w:tcBorders>
              <w:bottom w:val="single" w:color="000000" w:sz="4" w:space="0"/>
              <w:right w:val="single" w:color="000000" w:sz="4" w:space="0"/>
            </w:tcBorders>
            <w:shd w:val="clear" w:color="auto" w:fill="C0C0C0"/>
            <w:vAlign w:val="center"/>
          </w:tcPr>
          <w:p w14:paraId="17E31FC6">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信息网络及软件购置更新</w:t>
            </w:r>
          </w:p>
        </w:tc>
        <w:tc>
          <w:tcPr>
            <w:tcW w:w="777" w:type="dxa"/>
            <w:tcBorders>
              <w:bottom w:val="single" w:color="000000" w:sz="4" w:space="0"/>
              <w:right w:val="single" w:color="000000" w:sz="4" w:space="0"/>
            </w:tcBorders>
            <w:vAlign w:val="center"/>
          </w:tcPr>
          <w:p w14:paraId="6D785800">
            <w:pPr>
              <w:snapToGrid w:val="0"/>
              <w:jc w:val="right"/>
              <w:rPr>
                <w:rFonts w:ascii="宋体" w:hAnsi="宋体" w:eastAsia="宋体" w:cs="宋体"/>
                <w:i w:val="0"/>
                <w:iCs w:val="0"/>
                <w:color w:val="auto"/>
                <w:sz w:val="22"/>
                <w:szCs w:val="22"/>
                <w:u w:val="none"/>
              </w:rPr>
            </w:pPr>
          </w:p>
        </w:tc>
      </w:tr>
      <w:tr w14:paraId="5C8DED6D">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2DCD8A90">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30112</w:t>
            </w:r>
          </w:p>
        </w:tc>
        <w:tc>
          <w:tcPr>
            <w:tcW w:w="997" w:type="dxa"/>
            <w:tcBorders>
              <w:bottom w:val="single" w:color="000000" w:sz="4" w:space="0"/>
              <w:right w:val="single" w:color="000000" w:sz="4" w:space="0"/>
            </w:tcBorders>
            <w:shd w:val="clear" w:color="auto" w:fill="C0C0C0"/>
            <w:vAlign w:val="center"/>
          </w:tcPr>
          <w:p w14:paraId="4BE0BF86">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其他社会保障缴费</w:t>
            </w:r>
          </w:p>
        </w:tc>
        <w:tc>
          <w:tcPr>
            <w:tcW w:w="900" w:type="dxa"/>
            <w:tcBorders>
              <w:bottom w:val="single" w:color="000000" w:sz="4" w:space="0"/>
              <w:right w:val="single" w:color="000000" w:sz="4" w:space="0"/>
            </w:tcBorders>
            <w:vAlign w:val="center"/>
          </w:tcPr>
          <w:p w14:paraId="2C957370">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0.77</w:t>
            </w:r>
          </w:p>
        </w:tc>
        <w:tc>
          <w:tcPr>
            <w:tcW w:w="863" w:type="dxa"/>
            <w:tcBorders>
              <w:bottom w:val="single" w:color="000000" w:sz="4" w:space="0"/>
              <w:right w:val="single" w:color="000000" w:sz="4" w:space="0"/>
            </w:tcBorders>
            <w:shd w:val="clear" w:color="auto" w:fill="C0C0C0"/>
            <w:vAlign w:val="center"/>
          </w:tcPr>
          <w:p w14:paraId="02F7EA82">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30211</w:t>
            </w:r>
          </w:p>
        </w:tc>
        <w:tc>
          <w:tcPr>
            <w:tcW w:w="1162" w:type="dxa"/>
            <w:tcBorders>
              <w:bottom w:val="single" w:color="000000" w:sz="4" w:space="0"/>
              <w:right w:val="single" w:color="000000" w:sz="4" w:space="0"/>
            </w:tcBorders>
            <w:shd w:val="clear" w:color="auto" w:fill="C0C0C0"/>
            <w:vAlign w:val="center"/>
          </w:tcPr>
          <w:p w14:paraId="75BB450B">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差旅费</w:t>
            </w:r>
          </w:p>
        </w:tc>
        <w:tc>
          <w:tcPr>
            <w:tcW w:w="775" w:type="dxa"/>
            <w:tcBorders>
              <w:bottom w:val="single" w:color="000000" w:sz="4" w:space="0"/>
              <w:right w:val="single" w:color="000000" w:sz="4" w:space="0"/>
            </w:tcBorders>
            <w:vAlign w:val="center"/>
          </w:tcPr>
          <w:p w14:paraId="291E9AD2">
            <w:pPr>
              <w:snapToGrid w:val="0"/>
              <w:jc w:val="right"/>
              <w:rPr>
                <w:rFonts w:ascii="宋体" w:hAnsi="宋体" w:eastAsia="宋体" w:cs="宋体"/>
                <w:i w:val="0"/>
                <w:iCs w:val="0"/>
                <w:color w:val="auto"/>
                <w:sz w:val="22"/>
                <w:szCs w:val="22"/>
                <w:u w:val="none"/>
              </w:rPr>
            </w:pPr>
          </w:p>
        </w:tc>
        <w:tc>
          <w:tcPr>
            <w:tcW w:w="929" w:type="dxa"/>
            <w:tcBorders>
              <w:bottom w:val="single" w:color="000000" w:sz="4" w:space="0"/>
              <w:right w:val="single" w:color="000000" w:sz="4" w:space="0"/>
            </w:tcBorders>
            <w:shd w:val="clear" w:color="auto" w:fill="C0C0C0"/>
            <w:vAlign w:val="center"/>
          </w:tcPr>
          <w:p w14:paraId="6EC4A9E0">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31008</w:t>
            </w:r>
          </w:p>
        </w:tc>
        <w:tc>
          <w:tcPr>
            <w:tcW w:w="1395" w:type="dxa"/>
            <w:tcBorders>
              <w:bottom w:val="single" w:color="000000" w:sz="4" w:space="0"/>
              <w:right w:val="single" w:color="000000" w:sz="4" w:space="0"/>
            </w:tcBorders>
            <w:shd w:val="clear" w:color="auto" w:fill="C0C0C0"/>
            <w:vAlign w:val="center"/>
          </w:tcPr>
          <w:p w14:paraId="6C91676C">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物资储备</w:t>
            </w:r>
          </w:p>
        </w:tc>
        <w:tc>
          <w:tcPr>
            <w:tcW w:w="777" w:type="dxa"/>
            <w:tcBorders>
              <w:bottom w:val="single" w:color="000000" w:sz="4" w:space="0"/>
              <w:right w:val="single" w:color="000000" w:sz="4" w:space="0"/>
            </w:tcBorders>
            <w:vAlign w:val="center"/>
          </w:tcPr>
          <w:p w14:paraId="27C24F8F">
            <w:pPr>
              <w:snapToGrid w:val="0"/>
              <w:jc w:val="right"/>
              <w:rPr>
                <w:rFonts w:ascii="宋体" w:hAnsi="宋体" w:eastAsia="宋体" w:cs="宋体"/>
                <w:i w:val="0"/>
                <w:iCs w:val="0"/>
                <w:color w:val="auto"/>
                <w:sz w:val="22"/>
                <w:szCs w:val="22"/>
                <w:u w:val="none"/>
              </w:rPr>
            </w:pPr>
          </w:p>
        </w:tc>
      </w:tr>
      <w:tr w14:paraId="3F0C74E0">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399DD55B">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30113</w:t>
            </w:r>
          </w:p>
        </w:tc>
        <w:tc>
          <w:tcPr>
            <w:tcW w:w="997" w:type="dxa"/>
            <w:tcBorders>
              <w:bottom w:val="single" w:color="000000" w:sz="4" w:space="0"/>
              <w:right w:val="single" w:color="000000" w:sz="4" w:space="0"/>
            </w:tcBorders>
            <w:shd w:val="clear" w:color="auto" w:fill="C0C0C0"/>
            <w:vAlign w:val="center"/>
          </w:tcPr>
          <w:p w14:paraId="4550E9CB">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住房公积金</w:t>
            </w:r>
          </w:p>
        </w:tc>
        <w:tc>
          <w:tcPr>
            <w:tcW w:w="900" w:type="dxa"/>
            <w:tcBorders>
              <w:bottom w:val="single" w:color="000000" w:sz="4" w:space="0"/>
              <w:right w:val="single" w:color="000000" w:sz="4" w:space="0"/>
            </w:tcBorders>
            <w:vAlign w:val="center"/>
          </w:tcPr>
          <w:p w14:paraId="79C24D9C">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6.1</w:t>
            </w:r>
          </w:p>
        </w:tc>
        <w:tc>
          <w:tcPr>
            <w:tcW w:w="863" w:type="dxa"/>
            <w:tcBorders>
              <w:bottom w:val="single" w:color="000000" w:sz="4" w:space="0"/>
              <w:right w:val="single" w:color="000000" w:sz="4" w:space="0"/>
            </w:tcBorders>
            <w:shd w:val="clear" w:color="auto" w:fill="C0C0C0"/>
            <w:vAlign w:val="center"/>
          </w:tcPr>
          <w:p w14:paraId="534C07D0">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30212</w:t>
            </w:r>
          </w:p>
        </w:tc>
        <w:tc>
          <w:tcPr>
            <w:tcW w:w="1162" w:type="dxa"/>
            <w:tcBorders>
              <w:bottom w:val="single" w:color="000000" w:sz="4" w:space="0"/>
              <w:right w:val="single" w:color="000000" w:sz="4" w:space="0"/>
            </w:tcBorders>
            <w:shd w:val="clear" w:color="auto" w:fill="C0C0C0"/>
            <w:vAlign w:val="center"/>
          </w:tcPr>
          <w:p w14:paraId="4B5A330E">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因公出国（境）费用</w:t>
            </w:r>
          </w:p>
        </w:tc>
        <w:tc>
          <w:tcPr>
            <w:tcW w:w="775" w:type="dxa"/>
            <w:tcBorders>
              <w:bottom w:val="single" w:color="000000" w:sz="4" w:space="0"/>
              <w:right w:val="single" w:color="000000" w:sz="4" w:space="0"/>
            </w:tcBorders>
            <w:vAlign w:val="center"/>
          </w:tcPr>
          <w:p w14:paraId="08DBCFA6">
            <w:pPr>
              <w:snapToGrid w:val="0"/>
              <w:jc w:val="right"/>
              <w:rPr>
                <w:rFonts w:ascii="宋体" w:hAnsi="宋体" w:eastAsia="宋体" w:cs="宋体"/>
                <w:i w:val="0"/>
                <w:iCs w:val="0"/>
                <w:color w:val="auto"/>
                <w:sz w:val="22"/>
                <w:szCs w:val="22"/>
                <w:u w:val="none"/>
              </w:rPr>
            </w:pPr>
          </w:p>
        </w:tc>
        <w:tc>
          <w:tcPr>
            <w:tcW w:w="929" w:type="dxa"/>
            <w:tcBorders>
              <w:bottom w:val="single" w:color="000000" w:sz="4" w:space="0"/>
              <w:right w:val="single" w:color="000000" w:sz="4" w:space="0"/>
            </w:tcBorders>
            <w:shd w:val="clear" w:color="auto" w:fill="C0C0C0"/>
            <w:vAlign w:val="center"/>
          </w:tcPr>
          <w:p w14:paraId="6CD16585">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31009</w:t>
            </w:r>
          </w:p>
        </w:tc>
        <w:tc>
          <w:tcPr>
            <w:tcW w:w="1395" w:type="dxa"/>
            <w:tcBorders>
              <w:bottom w:val="single" w:color="000000" w:sz="4" w:space="0"/>
              <w:right w:val="single" w:color="000000" w:sz="4" w:space="0"/>
            </w:tcBorders>
            <w:shd w:val="clear" w:color="auto" w:fill="C0C0C0"/>
            <w:vAlign w:val="center"/>
          </w:tcPr>
          <w:p w14:paraId="37BF8C5C">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土地补偿</w:t>
            </w:r>
          </w:p>
        </w:tc>
        <w:tc>
          <w:tcPr>
            <w:tcW w:w="777" w:type="dxa"/>
            <w:tcBorders>
              <w:bottom w:val="single" w:color="000000" w:sz="4" w:space="0"/>
              <w:right w:val="single" w:color="000000" w:sz="4" w:space="0"/>
            </w:tcBorders>
            <w:vAlign w:val="center"/>
          </w:tcPr>
          <w:p w14:paraId="47D0F621">
            <w:pPr>
              <w:snapToGrid w:val="0"/>
              <w:jc w:val="right"/>
              <w:rPr>
                <w:rFonts w:ascii="宋体" w:hAnsi="宋体" w:eastAsia="宋体" w:cs="宋体"/>
                <w:i w:val="0"/>
                <w:iCs w:val="0"/>
                <w:color w:val="auto"/>
                <w:sz w:val="22"/>
                <w:szCs w:val="22"/>
                <w:u w:val="none"/>
              </w:rPr>
            </w:pPr>
          </w:p>
        </w:tc>
      </w:tr>
      <w:tr w14:paraId="23B6A29C">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2EB543FD">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30114</w:t>
            </w:r>
          </w:p>
        </w:tc>
        <w:tc>
          <w:tcPr>
            <w:tcW w:w="997" w:type="dxa"/>
            <w:tcBorders>
              <w:bottom w:val="single" w:color="000000" w:sz="4" w:space="0"/>
              <w:right w:val="single" w:color="000000" w:sz="4" w:space="0"/>
            </w:tcBorders>
            <w:shd w:val="clear" w:color="auto" w:fill="C0C0C0"/>
            <w:vAlign w:val="center"/>
          </w:tcPr>
          <w:p w14:paraId="2711345C">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医疗费</w:t>
            </w:r>
          </w:p>
        </w:tc>
        <w:tc>
          <w:tcPr>
            <w:tcW w:w="900" w:type="dxa"/>
            <w:tcBorders>
              <w:bottom w:val="single" w:color="000000" w:sz="4" w:space="0"/>
              <w:right w:val="single" w:color="000000" w:sz="4" w:space="0"/>
            </w:tcBorders>
            <w:vAlign w:val="center"/>
          </w:tcPr>
          <w:p w14:paraId="620823AF">
            <w:pPr>
              <w:snapToGrid w:val="0"/>
              <w:jc w:val="right"/>
              <w:rPr>
                <w:rFonts w:ascii="宋体" w:hAnsi="宋体" w:eastAsia="宋体" w:cs="宋体"/>
                <w:i w:val="0"/>
                <w:iCs w:val="0"/>
                <w:color w:val="auto"/>
                <w:sz w:val="22"/>
                <w:szCs w:val="22"/>
                <w:u w:val="none"/>
              </w:rPr>
            </w:pPr>
          </w:p>
        </w:tc>
        <w:tc>
          <w:tcPr>
            <w:tcW w:w="863" w:type="dxa"/>
            <w:tcBorders>
              <w:bottom w:val="single" w:color="000000" w:sz="4" w:space="0"/>
              <w:right w:val="single" w:color="000000" w:sz="4" w:space="0"/>
            </w:tcBorders>
            <w:shd w:val="clear" w:color="auto" w:fill="C0C0C0"/>
            <w:vAlign w:val="center"/>
          </w:tcPr>
          <w:p w14:paraId="4DB716C9">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30213</w:t>
            </w:r>
          </w:p>
        </w:tc>
        <w:tc>
          <w:tcPr>
            <w:tcW w:w="1162" w:type="dxa"/>
            <w:tcBorders>
              <w:bottom w:val="single" w:color="000000" w:sz="4" w:space="0"/>
              <w:right w:val="single" w:color="000000" w:sz="4" w:space="0"/>
            </w:tcBorders>
            <w:shd w:val="clear" w:color="auto" w:fill="C0C0C0"/>
            <w:vAlign w:val="center"/>
          </w:tcPr>
          <w:p w14:paraId="24B1CD41">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维修（护）费</w:t>
            </w:r>
          </w:p>
        </w:tc>
        <w:tc>
          <w:tcPr>
            <w:tcW w:w="775" w:type="dxa"/>
            <w:tcBorders>
              <w:bottom w:val="single" w:color="000000" w:sz="4" w:space="0"/>
              <w:right w:val="single" w:color="000000" w:sz="4" w:space="0"/>
            </w:tcBorders>
            <w:vAlign w:val="center"/>
          </w:tcPr>
          <w:p w14:paraId="1C09F95D">
            <w:pPr>
              <w:keepNext w:val="0"/>
              <w:keepLines w:val="0"/>
              <w:widowControl/>
              <w:jc w:val="right"/>
              <w:textAlignment w:val="center"/>
              <w:rPr>
                <w:rFonts w:ascii="宋体" w:hAnsi="宋体" w:eastAsia="宋体" w:cs="宋体"/>
                <w:i w:val="0"/>
                <w:iCs w:val="0"/>
                <w:color w:val="auto"/>
                <w:sz w:val="22"/>
                <w:szCs w:val="22"/>
                <w:u w:val="none"/>
                <w:lang w:val="en-US"/>
              </w:rPr>
            </w:pPr>
            <w:r>
              <w:rPr>
                <w:rFonts w:ascii="宋体" w:hAnsi="宋体" w:eastAsia="宋体" w:cs="宋体"/>
                <w:i w:val="0"/>
                <w:iCs w:val="0"/>
                <w:color w:val="auto"/>
                <w:kern w:val="0"/>
                <w:sz w:val="22"/>
                <w:szCs w:val="22"/>
                <w:u w:val="none"/>
                <w:lang w:val="en-US" w:eastAsia="zh-CN" w:bidi="ar"/>
              </w:rPr>
              <w:t>3.0</w:t>
            </w:r>
          </w:p>
        </w:tc>
        <w:tc>
          <w:tcPr>
            <w:tcW w:w="929" w:type="dxa"/>
            <w:tcBorders>
              <w:bottom w:val="single" w:color="000000" w:sz="4" w:space="0"/>
              <w:right w:val="single" w:color="000000" w:sz="4" w:space="0"/>
            </w:tcBorders>
            <w:shd w:val="clear" w:color="auto" w:fill="C0C0C0"/>
            <w:vAlign w:val="center"/>
          </w:tcPr>
          <w:p w14:paraId="4EF4C62B">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31010</w:t>
            </w:r>
          </w:p>
        </w:tc>
        <w:tc>
          <w:tcPr>
            <w:tcW w:w="1395" w:type="dxa"/>
            <w:tcBorders>
              <w:bottom w:val="single" w:color="000000" w:sz="4" w:space="0"/>
              <w:right w:val="single" w:color="000000" w:sz="4" w:space="0"/>
            </w:tcBorders>
            <w:shd w:val="clear" w:color="auto" w:fill="C0C0C0"/>
            <w:vAlign w:val="center"/>
          </w:tcPr>
          <w:p w14:paraId="70594BEA">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安置补助</w:t>
            </w:r>
          </w:p>
        </w:tc>
        <w:tc>
          <w:tcPr>
            <w:tcW w:w="777" w:type="dxa"/>
            <w:tcBorders>
              <w:bottom w:val="single" w:color="000000" w:sz="4" w:space="0"/>
              <w:right w:val="single" w:color="000000" w:sz="4" w:space="0"/>
            </w:tcBorders>
            <w:vAlign w:val="center"/>
          </w:tcPr>
          <w:p w14:paraId="4ED3DB15">
            <w:pPr>
              <w:snapToGrid w:val="0"/>
              <w:jc w:val="right"/>
              <w:rPr>
                <w:rFonts w:ascii="宋体" w:hAnsi="宋体" w:eastAsia="宋体" w:cs="宋体"/>
                <w:i w:val="0"/>
                <w:iCs w:val="0"/>
                <w:color w:val="auto"/>
                <w:sz w:val="22"/>
                <w:szCs w:val="22"/>
                <w:u w:val="none"/>
              </w:rPr>
            </w:pPr>
          </w:p>
        </w:tc>
      </w:tr>
      <w:tr w14:paraId="24F26259">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72D81DE7">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30199</w:t>
            </w:r>
          </w:p>
        </w:tc>
        <w:tc>
          <w:tcPr>
            <w:tcW w:w="997" w:type="dxa"/>
            <w:tcBorders>
              <w:bottom w:val="single" w:color="000000" w:sz="4" w:space="0"/>
              <w:right w:val="single" w:color="000000" w:sz="4" w:space="0"/>
            </w:tcBorders>
            <w:shd w:val="clear" w:color="auto" w:fill="C0C0C0"/>
            <w:vAlign w:val="center"/>
          </w:tcPr>
          <w:p w14:paraId="0B11B056">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其他工资福利支出</w:t>
            </w:r>
          </w:p>
        </w:tc>
        <w:tc>
          <w:tcPr>
            <w:tcW w:w="900" w:type="dxa"/>
            <w:tcBorders>
              <w:bottom w:val="single" w:color="000000" w:sz="4" w:space="0"/>
              <w:right w:val="single" w:color="000000" w:sz="4" w:space="0"/>
            </w:tcBorders>
            <w:vAlign w:val="center"/>
          </w:tcPr>
          <w:p w14:paraId="631BD4E3">
            <w:pPr>
              <w:snapToGrid w:val="0"/>
              <w:jc w:val="right"/>
              <w:rPr>
                <w:rFonts w:ascii="宋体" w:hAnsi="宋体" w:eastAsia="宋体" w:cs="宋体"/>
                <w:i w:val="0"/>
                <w:iCs w:val="0"/>
                <w:color w:val="auto"/>
                <w:sz w:val="22"/>
                <w:szCs w:val="22"/>
                <w:u w:val="none"/>
              </w:rPr>
            </w:pPr>
          </w:p>
        </w:tc>
        <w:tc>
          <w:tcPr>
            <w:tcW w:w="863" w:type="dxa"/>
            <w:tcBorders>
              <w:bottom w:val="single" w:color="000000" w:sz="4" w:space="0"/>
              <w:right w:val="single" w:color="000000" w:sz="4" w:space="0"/>
            </w:tcBorders>
            <w:shd w:val="clear" w:color="auto" w:fill="C0C0C0"/>
            <w:vAlign w:val="center"/>
          </w:tcPr>
          <w:p w14:paraId="61EB245E">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30214</w:t>
            </w:r>
          </w:p>
        </w:tc>
        <w:tc>
          <w:tcPr>
            <w:tcW w:w="1162" w:type="dxa"/>
            <w:tcBorders>
              <w:bottom w:val="single" w:color="000000" w:sz="4" w:space="0"/>
              <w:right w:val="single" w:color="000000" w:sz="4" w:space="0"/>
            </w:tcBorders>
            <w:shd w:val="clear" w:color="auto" w:fill="C0C0C0"/>
            <w:vAlign w:val="center"/>
          </w:tcPr>
          <w:p w14:paraId="109D3925">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租赁费</w:t>
            </w:r>
          </w:p>
        </w:tc>
        <w:tc>
          <w:tcPr>
            <w:tcW w:w="775" w:type="dxa"/>
            <w:tcBorders>
              <w:bottom w:val="single" w:color="000000" w:sz="4" w:space="0"/>
              <w:right w:val="single" w:color="000000" w:sz="4" w:space="0"/>
            </w:tcBorders>
            <w:vAlign w:val="center"/>
          </w:tcPr>
          <w:p w14:paraId="61FD800E">
            <w:pPr>
              <w:snapToGrid w:val="0"/>
              <w:jc w:val="right"/>
              <w:rPr>
                <w:rFonts w:ascii="宋体" w:hAnsi="宋体" w:eastAsia="宋体" w:cs="宋体"/>
                <w:i w:val="0"/>
                <w:iCs w:val="0"/>
                <w:color w:val="auto"/>
                <w:sz w:val="22"/>
                <w:szCs w:val="22"/>
                <w:u w:val="none"/>
              </w:rPr>
            </w:pPr>
          </w:p>
        </w:tc>
        <w:tc>
          <w:tcPr>
            <w:tcW w:w="929" w:type="dxa"/>
            <w:tcBorders>
              <w:bottom w:val="single" w:color="000000" w:sz="4" w:space="0"/>
              <w:right w:val="single" w:color="000000" w:sz="4" w:space="0"/>
            </w:tcBorders>
            <w:shd w:val="clear" w:color="auto" w:fill="C0C0C0"/>
            <w:vAlign w:val="center"/>
          </w:tcPr>
          <w:p w14:paraId="453FE4B1">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31011</w:t>
            </w:r>
          </w:p>
        </w:tc>
        <w:tc>
          <w:tcPr>
            <w:tcW w:w="1395" w:type="dxa"/>
            <w:tcBorders>
              <w:bottom w:val="single" w:color="000000" w:sz="4" w:space="0"/>
              <w:right w:val="single" w:color="000000" w:sz="4" w:space="0"/>
            </w:tcBorders>
            <w:shd w:val="clear" w:color="auto" w:fill="C0C0C0"/>
            <w:vAlign w:val="center"/>
          </w:tcPr>
          <w:p w14:paraId="214011F7">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地上附着物和青苗补偿</w:t>
            </w:r>
          </w:p>
        </w:tc>
        <w:tc>
          <w:tcPr>
            <w:tcW w:w="777" w:type="dxa"/>
            <w:tcBorders>
              <w:bottom w:val="single" w:color="000000" w:sz="4" w:space="0"/>
              <w:right w:val="single" w:color="000000" w:sz="4" w:space="0"/>
            </w:tcBorders>
            <w:vAlign w:val="center"/>
          </w:tcPr>
          <w:p w14:paraId="3DDA8016">
            <w:pPr>
              <w:snapToGrid w:val="0"/>
              <w:jc w:val="right"/>
              <w:rPr>
                <w:rFonts w:ascii="宋体" w:hAnsi="宋体" w:eastAsia="宋体" w:cs="宋体"/>
                <w:i w:val="0"/>
                <w:iCs w:val="0"/>
                <w:color w:val="auto"/>
                <w:sz w:val="22"/>
                <w:szCs w:val="22"/>
                <w:u w:val="none"/>
              </w:rPr>
            </w:pPr>
          </w:p>
        </w:tc>
      </w:tr>
      <w:tr w14:paraId="78EEB88A">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7FE81DB9">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303</w:t>
            </w:r>
          </w:p>
        </w:tc>
        <w:tc>
          <w:tcPr>
            <w:tcW w:w="997" w:type="dxa"/>
            <w:tcBorders>
              <w:bottom w:val="single" w:color="000000" w:sz="4" w:space="0"/>
              <w:right w:val="single" w:color="000000" w:sz="4" w:space="0"/>
            </w:tcBorders>
            <w:shd w:val="clear" w:color="auto" w:fill="C0C0C0"/>
            <w:vAlign w:val="center"/>
          </w:tcPr>
          <w:p w14:paraId="630CE1FE">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对个人和家庭的补助</w:t>
            </w:r>
          </w:p>
        </w:tc>
        <w:tc>
          <w:tcPr>
            <w:tcW w:w="900" w:type="dxa"/>
            <w:tcBorders>
              <w:bottom w:val="single" w:color="000000" w:sz="4" w:space="0"/>
              <w:right w:val="single" w:color="000000" w:sz="4" w:space="0"/>
            </w:tcBorders>
            <w:vAlign w:val="center"/>
          </w:tcPr>
          <w:p w14:paraId="79ABB858">
            <w:pPr>
              <w:keepNext w:val="0"/>
              <w:keepLines w:val="0"/>
              <w:widowControl/>
              <w:snapToGrid w:val="0"/>
              <w:jc w:val="right"/>
              <w:textAlignment w:val="center"/>
              <w:rPr>
                <w:rFonts w:ascii="宋体" w:hAnsi="宋体" w:eastAsia="宋体" w:cs="宋体"/>
                <w:i w:val="0"/>
                <w:iCs w:val="0"/>
                <w:color w:val="auto"/>
                <w:sz w:val="22"/>
                <w:szCs w:val="22"/>
                <w:u w:val="none"/>
                <w:lang w:val="en-US"/>
              </w:rPr>
            </w:pPr>
          </w:p>
        </w:tc>
        <w:tc>
          <w:tcPr>
            <w:tcW w:w="863" w:type="dxa"/>
            <w:tcBorders>
              <w:bottom w:val="single" w:color="000000" w:sz="4" w:space="0"/>
              <w:right w:val="single" w:color="000000" w:sz="4" w:space="0"/>
            </w:tcBorders>
            <w:shd w:val="clear" w:color="auto" w:fill="C0C0C0"/>
            <w:vAlign w:val="center"/>
          </w:tcPr>
          <w:p w14:paraId="685FBBDC">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30215</w:t>
            </w:r>
          </w:p>
        </w:tc>
        <w:tc>
          <w:tcPr>
            <w:tcW w:w="1162" w:type="dxa"/>
            <w:tcBorders>
              <w:bottom w:val="single" w:color="000000" w:sz="4" w:space="0"/>
              <w:right w:val="single" w:color="000000" w:sz="4" w:space="0"/>
            </w:tcBorders>
            <w:shd w:val="clear" w:color="auto" w:fill="C0C0C0"/>
            <w:vAlign w:val="center"/>
          </w:tcPr>
          <w:p w14:paraId="2B9444ED">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会议费</w:t>
            </w:r>
          </w:p>
        </w:tc>
        <w:tc>
          <w:tcPr>
            <w:tcW w:w="775" w:type="dxa"/>
            <w:tcBorders>
              <w:bottom w:val="single" w:color="000000" w:sz="4" w:space="0"/>
              <w:right w:val="single" w:color="000000" w:sz="4" w:space="0"/>
            </w:tcBorders>
            <w:vAlign w:val="center"/>
          </w:tcPr>
          <w:p w14:paraId="4625BA47">
            <w:pPr>
              <w:snapToGrid w:val="0"/>
              <w:jc w:val="right"/>
              <w:rPr>
                <w:rFonts w:ascii="宋体" w:hAnsi="宋体" w:eastAsia="宋体" w:cs="宋体"/>
                <w:i w:val="0"/>
                <w:iCs w:val="0"/>
                <w:color w:val="auto"/>
                <w:sz w:val="22"/>
                <w:szCs w:val="22"/>
                <w:u w:val="none"/>
              </w:rPr>
            </w:pPr>
          </w:p>
        </w:tc>
        <w:tc>
          <w:tcPr>
            <w:tcW w:w="929" w:type="dxa"/>
            <w:tcBorders>
              <w:bottom w:val="single" w:color="000000" w:sz="4" w:space="0"/>
              <w:right w:val="single" w:color="000000" w:sz="4" w:space="0"/>
            </w:tcBorders>
            <w:shd w:val="clear" w:color="auto" w:fill="C0C0C0"/>
            <w:vAlign w:val="center"/>
          </w:tcPr>
          <w:p w14:paraId="032BC2B3">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31012</w:t>
            </w:r>
          </w:p>
        </w:tc>
        <w:tc>
          <w:tcPr>
            <w:tcW w:w="1395" w:type="dxa"/>
            <w:tcBorders>
              <w:bottom w:val="single" w:color="000000" w:sz="4" w:space="0"/>
              <w:right w:val="single" w:color="000000" w:sz="4" w:space="0"/>
            </w:tcBorders>
            <w:shd w:val="clear" w:color="auto" w:fill="C0C0C0"/>
            <w:vAlign w:val="center"/>
          </w:tcPr>
          <w:p w14:paraId="75038D0A">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拆迁补偿</w:t>
            </w:r>
          </w:p>
        </w:tc>
        <w:tc>
          <w:tcPr>
            <w:tcW w:w="777" w:type="dxa"/>
            <w:tcBorders>
              <w:bottom w:val="single" w:color="000000" w:sz="4" w:space="0"/>
              <w:right w:val="single" w:color="000000" w:sz="4" w:space="0"/>
            </w:tcBorders>
            <w:vAlign w:val="center"/>
          </w:tcPr>
          <w:p w14:paraId="7ACD4A93">
            <w:pPr>
              <w:snapToGrid w:val="0"/>
              <w:jc w:val="right"/>
              <w:rPr>
                <w:rFonts w:ascii="宋体" w:hAnsi="宋体" w:eastAsia="宋体" w:cs="宋体"/>
                <w:i w:val="0"/>
                <w:iCs w:val="0"/>
                <w:color w:val="auto"/>
                <w:sz w:val="22"/>
                <w:szCs w:val="22"/>
                <w:u w:val="none"/>
              </w:rPr>
            </w:pPr>
          </w:p>
        </w:tc>
      </w:tr>
      <w:tr w14:paraId="1E4174FE">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4CF6C1AA">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30301</w:t>
            </w:r>
          </w:p>
        </w:tc>
        <w:tc>
          <w:tcPr>
            <w:tcW w:w="997" w:type="dxa"/>
            <w:tcBorders>
              <w:bottom w:val="single" w:color="000000" w:sz="4" w:space="0"/>
              <w:right w:val="single" w:color="000000" w:sz="4" w:space="0"/>
            </w:tcBorders>
            <w:shd w:val="clear" w:color="auto" w:fill="C0C0C0"/>
            <w:vAlign w:val="center"/>
          </w:tcPr>
          <w:p w14:paraId="5181CC2D">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离休费</w:t>
            </w:r>
          </w:p>
        </w:tc>
        <w:tc>
          <w:tcPr>
            <w:tcW w:w="900" w:type="dxa"/>
            <w:tcBorders>
              <w:bottom w:val="single" w:color="000000" w:sz="4" w:space="0"/>
              <w:right w:val="single" w:color="000000" w:sz="4" w:space="0"/>
            </w:tcBorders>
            <w:vAlign w:val="center"/>
          </w:tcPr>
          <w:p w14:paraId="0D2FFCD4">
            <w:pPr>
              <w:snapToGrid w:val="0"/>
              <w:jc w:val="right"/>
              <w:rPr>
                <w:rFonts w:ascii="宋体" w:hAnsi="宋体" w:eastAsia="宋体" w:cs="宋体"/>
                <w:i w:val="0"/>
                <w:iCs w:val="0"/>
                <w:color w:val="auto"/>
                <w:sz w:val="22"/>
                <w:szCs w:val="22"/>
                <w:u w:val="none"/>
              </w:rPr>
            </w:pPr>
          </w:p>
        </w:tc>
        <w:tc>
          <w:tcPr>
            <w:tcW w:w="863" w:type="dxa"/>
            <w:tcBorders>
              <w:bottom w:val="single" w:color="000000" w:sz="4" w:space="0"/>
              <w:right w:val="single" w:color="000000" w:sz="4" w:space="0"/>
            </w:tcBorders>
            <w:shd w:val="clear" w:color="auto" w:fill="C0C0C0"/>
            <w:vAlign w:val="center"/>
          </w:tcPr>
          <w:p w14:paraId="56E84BEA">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30216</w:t>
            </w:r>
          </w:p>
        </w:tc>
        <w:tc>
          <w:tcPr>
            <w:tcW w:w="1162" w:type="dxa"/>
            <w:tcBorders>
              <w:bottom w:val="single" w:color="000000" w:sz="4" w:space="0"/>
              <w:right w:val="single" w:color="000000" w:sz="4" w:space="0"/>
            </w:tcBorders>
            <w:shd w:val="clear" w:color="auto" w:fill="C0C0C0"/>
            <w:vAlign w:val="center"/>
          </w:tcPr>
          <w:p w14:paraId="1E6D4748">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培训费</w:t>
            </w:r>
          </w:p>
        </w:tc>
        <w:tc>
          <w:tcPr>
            <w:tcW w:w="775" w:type="dxa"/>
            <w:tcBorders>
              <w:bottom w:val="single" w:color="000000" w:sz="4" w:space="0"/>
              <w:right w:val="single" w:color="000000" w:sz="4" w:space="0"/>
            </w:tcBorders>
            <w:vAlign w:val="center"/>
          </w:tcPr>
          <w:p w14:paraId="166B92BC">
            <w:pPr>
              <w:snapToGrid w:val="0"/>
              <w:jc w:val="right"/>
              <w:rPr>
                <w:rFonts w:ascii="宋体" w:hAnsi="宋体" w:eastAsia="宋体" w:cs="宋体"/>
                <w:i w:val="0"/>
                <w:iCs w:val="0"/>
                <w:color w:val="auto"/>
                <w:sz w:val="22"/>
                <w:szCs w:val="22"/>
                <w:u w:val="none"/>
              </w:rPr>
            </w:pPr>
          </w:p>
        </w:tc>
        <w:tc>
          <w:tcPr>
            <w:tcW w:w="929" w:type="dxa"/>
            <w:tcBorders>
              <w:bottom w:val="single" w:color="000000" w:sz="4" w:space="0"/>
              <w:right w:val="single" w:color="000000" w:sz="4" w:space="0"/>
            </w:tcBorders>
            <w:shd w:val="clear" w:color="auto" w:fill="C0C0C0"/>
            <w:vAlign w:val="center"/>
          </w:tcPr>
          <w:p w14:paraId="1F7199A6">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31013</w:t>
            </w:r>
          </w:p>
        </w:tc>
        <w:tc>
          <w:tcPr>
            <w:tcW w:w="1395" w:type="dxa"/>
            <w:tcBorders>
              <w:bottom w:val="single" w:color="000000" w:sz="4" w:space="0"/>
              <w:right w:val="single" w:color="000000" w:sz="4" w:space="0"/>
            </w:tcBorders>
            <w:shd w:val="clear" w:color="auto" w:fill="C0C0C0"/>
            <w:vAlign w:val="center"/>
          </w:tcPr>
          <w:p w14:paraId="245F14F6">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公务用车购置</w:t>
            </w:r>
          </w:p>
        </w:tc>
        <w:tc>
          <w:tcPr>
            <w:tcW w:w="777" w:type="dxa"/>
            <w:tcBorders>
              <w:bottom w:val="single" w:color="000000" w:sz="4" w:space="0"/>
              <w:right w:val="single" w:color="000000" w:sz="4" w:space="0"/>
            </w:tcBorders>
            <w:vAlign w:val="center"/>
          </w:tcPr>
          <w:p w14:paraId="4EED8B2F">
            <w:pPr>
              <w:snapToGrid w:val="0"/>
              <w:jc w:val="right"/>
              <w:rPr>
                <w:rFonts w:ascii="宋体" w:hAnsi="宋体" w:eastAsia="宋体" w:cs="宋体"/>
                <w:i w:val="0"/>
                <w:iCs w:val="0"/>
                <w:color w:val="auto"/>
                <w:sz w:val="22"/>
                <w:szCs w:val="22"/>
                <w:u w:val="none"/>
              </w:rPr>
            </w:pPr>
          </w:p>
        </w:tc>
      </w:tr>
      <w:tr w14:paraId="04F745BC">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2C0DF77D">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30302</w:t>
            </w:r>
          </w:p>
        </w:tc>
        <w:tc>
          <w:tcPr>
            <w:tcW w:w="997" w:type="dxa"/>
            <w:tcBorders>
              <w:bottom w:val="single" w:color="000000" w:sz="4" w:space="0"/>
              <w:right w:val="single" w:color="000000" w:sz="4" w:space="0"/>
            </w:tcBorders>
            <w:shd w:val="clear" w:color="auto" w:fill="C0C0C0"/>
            <w:vAlign w:val="center"/>
          </w:tcPr>
          <w:p w14:paraId="38E8EF7B">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退休费</w:t>
            </w:r>
          </w:p>
        </w:tc>
        <w:tc>
          <w:tcPr>
            <w:tcW w:w="900" w:type="dxa"/>
            <w:tcBorders>
              <w:bottom w:val="single" w:color="000000" w:sz="4" w:space="0"/>
              <w:right w:val="single" w:color="000000" w:sz="4" w:space="0"/>
            </w:tcBorders>
            <w:vAlign w:val="center"/>
          </w:tcPr>
          <w:p w14:paraId="77B0EB5C">
            <w:pPr>
              <w:snapToGrid w:val="0"/>
              <w:jc w:val="right"/>
              <w:rPr>
                <w:rFonts w:ascii="宋体" w:hAnsi="宋体" w:eastAsia="宋体" w:cs="宋体"/>
                <w:i w:val="0"/>
                <w:iCs w:val="0"/>
                <w:color w:val="auto"/>
                <w:sz w:val="22"/>
                <w:szCs w:val="22"/>
                <w:u w:val="none"/>
              </w:rPr>
            </w:pPr>
          </w:p>
        </w:tc>
        <w:tc>
          <w:tcPr>
            <w:tcW w:w="863" w:type="dxa"/>
            <w:tcBorders>
              <w:bottom w:val="single" w:color="000000" w:sz="4" w:space="0"/>
              <w:right w:val="single" w:color="000000" w:sz="4" w:space="0"/>
            </w:tcBorders>
            <w:shd w:val="clear" w:color="auto" w:fill="C0C0C0"/>
            <w:vAlign w:val="center"/>
          </w:tcPr>
          <w:p w14:paraId="78150D18">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30217</w:t>
            </w:r>
          </w:p>
        </w:tc>
        <w:tc>
          <w:tcPr>
            <w:tcW w:w="1162" w:type="dxa"/>
            <w:tcBorders>
              <w:bottom w:val="single" w:color="000000" w:sz="4" w:space="0"/>
              <w:right w:val="single" w:color="000000" w:sz="4" w:space="0"/>
            </w:tcBorders>
            <w:shd w:val="clear" w:color="auto" w:fill="C0C0C0"/>
            <w:vAlign w:val="center"/>
          </w:tcPr>
          <w:p w14:paraId="295B97F8">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公务接待费</w:t>
            </w:r>
          </w:p>
        </w:tc>
        <w:tc>
          <w:tcPr>
            <w:tcW w:w="775" w:type="dxa"/>
            <w:tcBorders>
              <w:bottom w:val="single" w:color="000000" w:sz="4" w:space="0"/>
              <w:right w:val="single" w:color="000000" w:sz="4" w:space="0"/>
            </w:tcBorders>
            <w:vAlign w:val="center"/>
          </w:tcPr>
          <w:p w14:paraId="7F99AB81">
            <w:pPr>
              <w:snapToGrid w:val="0"/>
              <w:jc w:val="right"/>
              <w:rPr>
                <w:rFonts w:ascii="宋体" w:hAnsi="宋体" w:eastAsia="宋体" w:cs="宋体"/>
                <w:i w:val="0"/>
                <w:iCs w:val="0"/>
                <w:color w:val="auto"/>
                <w:sz w:val="22"/>
                <w:szCs w:val="22"/>
                <w:u w:val="none"/>
              </w:rPr>
            </w:pPr>
          </w:p>
        </w:tc>
        <w:tc>
          <w:tcPr>
            <w:tcW w:w="929" w:type="dxa"/>
            <w:tcBorders>
              <w:bottom w:val="single" w:color="000000" w:sz="4" w:space="0"/>
              <w:right w:val="single" w:color="000000" w:sz="4" w:space="0"/>
            </w:tcBorders>
            <w:shd w:val="clear" w:color="auto" w:fill="C0C0C0"/>
            <w:vAlign w:val="center"/>
          </w:tcPr>
          <w:p w14:paraId="2C08B454">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31019</w:t>
            </w:r>
          </w:p>
        </w:tc>
        <w:tc>
          <w:tcPr>
            <w:tcW w:w="1395" w:type="dxa"/>
            <w:tcBorders>
              <w:bottom w:val="single" w:color="000000" w:sz="4" w:space="0"/>
              <w:right w:val="single" w:color="000000" w:sz="4" w:space="0"/>
            </w:tcBorders>
            <w:shd w:val="clear" w:color="auto" w:fill="C0C0C0"/>
            <w:vAlign w:val="center"/>
          </w:tcPr>
          <w:p w14:paraId="01BE225F">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其他交通工具购置</w:t>
            </w:r>
          </w:p>
        </w:tc>
        <w:tc>
          <w:tcPr>
            <w:tcW w:w="777" w:type="dxa"/>
            <w:tcBorders>
              <w:bottom w:val="single" w:color="000000" w:sz="4" w:space="0"/>
              <w:right w:val="single" w:color="000000" w:sz="4" w:space="0"/>
            </w:tcBorders>
            <w:vAlign w:val="center"/>
          </w:tcPr>
          <w:p w14:paraId="7F0F4111">
            <w:pPr>
              <w:snapToGrid w:val="0"/>
              <w:jc w:val="right"/>
              <w:rPr>
                <w:rFonts w:ascii="宋体" w:hAnsi="宋体" w:eastAsia="宋体" w:cs="宋体"/>
                <w:i w:val="0"/>
                <w:iCs w:val="0"/>
                <w:color w:val="auto"/>
                <w:sz w:val="22"/>
                <w:szCs w:val="22"/>
                <w:u w:val="none"/>
              </w:rPr>
            </w:pPr>
          </w:p>
        </w:tc>
      </w:tr>
      <w:tr w14:paraId="4AB350CE">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013F7908">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30303</w:t>
            </w:r>
          </w:p>
        </w:tc>
        <w:tc>
          <w:tcPr>
            <w:tcW w:w="997" w:type="dxa"/>
            <w:tcBorders>
              <w:bottom w:val="single" w:color="000000" w:sz="4" w:space="0"/>
              <w:right w:val="single" w:color="000000" w:sz="4" w:space="0"/>
            </w:tcBorders>
            <w:shd w:val="clear" w:color="auto" w:fill="C0C0C0"/>
            <w:vAlign w:val="center"/>
          </w:tcPr>
          <w:p w14:paraId="66D23089">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退职（役）费</w:t>
            </w:r>
          </w:p>
        </w:tc>
        <w:tc>
          <w:tcPr>
            <w:tcW w:w="900" w:type="dxa"/>
            <w:tcBorders>
              <w:bottom w:val="single" w:color="000000" w:sz="4" w:space="0"/>
              <w:right w:val="single" w:color="000000" w:sz="4" w:space="0"/>
            </w:tcBorders>
            <w:vAlign w:val="center"/>
          </w:tcPr>
          <w:p w14:paraId="4E052328">
            <w:pPr>
              <w:snapToGrid w:val="0"/>
              <w:jc w:val="right"/>
              <w:rPr>
                <w:rFonts w:ascii="宋体" w:hAnsi="宋体" w:eastAsia="宋体" w:cs="宋体"/>
                <w:i w:val="0"/>
                <w:iCs w:val="0"/>
                <w:color w:val="auto"/>
                <w:sz w:val="22"/>
                <w:szCs w:val="22"/>
                <w:u w:val="none"/>
              </w:rPr>
            </w:pPr>
          </w:p>
        </w:tc>
        <w:tc>
          <w:tcPr>
            <w:tcW w:w="863" w:type="dxa"/>
            <w:tcBorders>
              <w:bottom w:val="single" w:color="000000" w:sz="4" w:space="0"/>
              <w:right w:val="single" w:color="000000" w:sz="4" w:space="0"/>
            </w:tcBorders>
            <w:shd w:val="clear" w:color="auto" w:fill="C0C0C0"/>
            <w:vAlign w:val="center"/>
          </w:tcPr>
          <w:p w14:paraId="3A21F00E">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30218</w:t>
            </w:r>
          </w:p>
        </w:tc>
        <w:tc>
          <w:tcPr>
            <w:tcW w:w="1162" w:type="dxa"/>
            <w:tcBorders>
              <w:bottom w:val="single" w:color="000000" w:sz="4" w:space="0"/>
              <w:right w:val="single" w:color="000000" w:sz="4" w:space="0"/>
            </w:tcBorders>
            <w:shd w:val="clear" w:color="auto" w:fill="C0C0C0"/>
            <w:vAlign w:val="center"/>
          </w:tcPr>
          <w:p w14:paraId="3AE27261">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专用材料费</w:t>
            </w:r>
          </w:p>
        </w:tc>
        <w:tc>
          <w:tcPr>
            <w:tcW w:w="775" w:type="dxa"/>
            <w:tcBorders>
              <w:bottom w:val="single" w:color="000000" w:sz="4" w:space="0"/>
              <w:right w:val="single" w:color="000000" w:sz="4" w:space="0"/>
            </w:tcBorders>
            <w:vAlign w:val="center"/>
          </w:tcPr>
          <w:p w14:paraId="19631655">
            <w:pPr>
              <w:snapToGrid w:val="0"/>
              <w:jc w:val="right"/>
              <w:rPr>
                <w:rFonts w:ascii="宋体" w:hAnsi="宋体" w:eastAsia="宋体" w:cs="宋体"/>
                <w:i w:val="0"/>
                <w:iCs w:val="0"/>
                <w:color w:val="auto"/>
                <w:sz w:val="22"/>
                <w:szCs w:val="22"/>
                <w:u w:val="none"/>
              </w:rPr>
            </w:pPr>
          </w:p>
        </w:tc>
        <w:tc>
          <w:tcPr>
            <w:tcW w:w="929" w:type="dxa"/>
            <w:tcBorders>
              <w:bottom w:val="single" w:color="000000" w:sz="4" w:space="0"/>
              <w:right w:val="single" w:color="000000" w:sz="4" w:space="0"/>
            </w:tcBorders>
            <w:shd w:val="clear" w:color="auto" w:fill="C0C0C0"/>
            <w:vAlign w:val="center"/>
          </w:tcPr>
          <w:p w14:paraId="7AB79930">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31021</w:t>
            </w:r>
          </w:p>
        </w:tc>
        <w:tc>
          <w:tcPr>
            <w:tcW w:w="1395" w:type="dxa"/>
            <w:tcBorders>
              <w:bottom w:val="single" w:color="000000" w:sz="4" w:space="0"/>
              <w:right w:val="single" w:color="000000" w:sz="4" w:space="0"/>
            </w:tcBorders>
            <w:shd w:val="clear" w:color="auto" w:fill="C0C0C0"/>
            <w:vAlign w:val="center"/>
          </w:tcPr>
          <w:p w14:paraId="040E051D">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文物和陈列品购置</w:t>
            </w:r>
          </w:p>
        </w:tc>
        <w:tc>
          <w:tcPr>
            <w:tcW w:w="777" w:type="dxa"/>
            <w:tcBorders>
              <w:bottom w:val="single" w:color="000000" w:sz="4" w:space="0"/>
              <w:right w:val="single" w:color="000000" w:sz="4" w:space="0"/>
            </w:tcBorders>
            <w:vAlign w:val="center"/>
          </w:tcPr>
          <w:p w14:paraId="04CBB8BD">
            <w:pPr>
              <w:snapToGrid w:val="0"/>
              <w:jc w:val="right"/>
              <w:rPr>
                <w:rFonts w:ascii="宋体" w:hAnsi="宋体" w:eastAsia="宋体" w:cs="宋体"/>
                <w:i w:val="0"/>
                <w:iCs w:val="0"/>
                <w:color w:val="auto"/>
                <w:sz w:val="22"/>
                <w:szCs w:val="22"/>
                <w:u w:val="none"/>
              </w:rPr>
            </w:pPr>
          </w:p>
        </w:tc>
      </w:tr>
      <w:tr w14:paraId="335FCE82">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59D23241">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30304</w:t>
            </w:r>
          </w:p>
        </w:tc>
        <w:tc>
          <w:tcPr>
            <w:tcW w:w="997" w:type="dxa"/>
            <w:tcBorders>
              <w:bottom w:val="single" w:color="000000" w:sz="4" w:space="0"/>
              <w:right w:val="single" w:color="000000" w:sz="4" w:space="0"/>
            </w:tcBorders>
            <w:shd w:val="clear" w:color="auto" w:fill="C0C0C0"/>
            <w:vAlign w:val="center"/>
          </w:tcPr>
          <w:p w14:paraId="44F02342">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抚恤金</w:t>
            </w:r>
          </w:p>
        </w:tc>
        <w:tc>
          <w:tcPr>
            <w:tcW w:w="900" w:type="dxa"/>
            <w:tcBorders>
              <w:bottom w:val="single" w:color="000000" w:sz="4" w:space="0"/>
              <w:right w:val="single" w:color="000000" w:sz="4" w:space="0"/>
            </w:tcBorders>
            <w:vAlign w:val="center"/>
          </w:tcPr>
          <w:p w14:paraId="4D0AC23D">
            <w:pPr>
              <w:jc w:val="right"/>
              <w:rPr>
                <w:rFonts w:ascii="宋体" w:hAnsi="宋体" w:eastAsia="宋体" w:cs="宋体"/>
                <w:i w:val="0"/>
                <w:iCs w:val="0"/>
                <w:color w:val="auto"/>
                <w:sz w:val="22"/>
                <w:szCs w:val="22"/>
                <w:u w:val="none"/>
                <w:lang w:val="en-US" w:eastAsia="zh-CN"/>
              </w:rPr>
            </w:pPr>
          </w:p>
        </w:tc>
        <w:tc>
          <w:tcPr>
            <w:tcW w:w="863" w:type="dxa"/>
            <w:tcBorders>
              <w:bottom w:val="single" w:color="000000" w:sz="4" w:space="0"/>
              <w:right w:val="single" w:color="000000" w:sz="4" w:space="0"/>
            </w:tcBorders>
            <w:shd w:val="clear" w:color="auto" w:fill="C0C0C0"/>
            <w:vAlign w:val="center"/>
          </w:tcPr>
          <w:p w14:paraId="03350437">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30224</w:t>
            </w:r>
          </w:p>
        </w:tc>
        <w:tc>
          <w:tcPr>
            <w:tcW w:w="1162" w:type="dxa"/>
            <w:tcBorders>
              <w:bottom w:val="single" w:color="000000" w:sz="4" w:space="0"/>
              <w:right w:val="single" w:color="000000" w:sz="4" w:space="0"/>
            </w:tcBorders>
            <w:shd w:val="clear" w:color="auto" w:fill="C0C0C0"/>
            <w:vAlign w:val="center"/>
          </w:tcPr>
          <w:p w14:paraId="6402066C">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被装购置费</w:t>
            </w:r>
          </w:p>
        </w:tc>
        <w:tc>
          <w:tcPr>
            <w:tcW w:w="775" w:type="dxa"/>
            <w:tcBorders>
              <w:bottom w:val="single" w:color="000000" w:sz="4" w:space="0"/>
              <w:right w:val="single" w:color="000000" w:sz="4" w:space="0"/>
            </w:tcBorders>
            <w:vAlign w:val="center"/>
          </w:tcPr>
          <w:p w14:paraId="1768347C">
            <w:pPr>
              <w:snapToGrid w:val="0"/>
              <w:jc w:val="right"/>
              <w:rPr>
                <w:rFonts w:ascii="宋体" w:hAnsi="宋体" w:eastAsia="宋体" w:cs="宋体"/>
                <w:i w:val="0"/>
                <w:iCs w:val="0"/>
                <w:color w:val="auto"/>
                <w:sz w:val="22"/>
                <w:szCs w:val="22"/>
                <w:u w:val="none"/>
              </w:rPr>
            </w:pPr>
          </w:p>
        </w:tc>
        <w:tc>
          <w:tcPr>
            <w:tcW w:w="929" w:type="dxa"/>
            <w:tcBorders>
              <w:bottom w:val="single" w:color="000000" w:sz="4" w:space="0"/>
              <w:right w:val="single" w:color="000000" w:sz="4" w:space="0"/>
            </w:tcBorders>
            <w:shd w:val="clear" w:color="auto" w:fill="C0C0C0"/>
            <w:vAlign w:val="center"/>
          </w:tcPr>
          <w:p w14:paraId="28A8A8F3">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31022</w:t>
            </w:r>
          </w:p>
        </w:tc>
        <w:tc>
          <w:tcPr>
            <w:tcW w:w="1395" w:type="dxa"/>
            <w:tcBorders>
              <w:bottom w:val="single" w:color="000000" w:sz="4" w:space="0"/>
              <w:right w:val="single" w:color="000000" w:sz="4" w:space="0"/>
            </w:tcBorders>
            <w:shd w:val="clear" w:color="auto" w:fill="C0C0C0"/>
            <w:vAlign w:val="center"/>
          </w:tcPr>
          <w:p w14:paraId="742C93EF">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无形资产购置</w:t>
            </w:r>
          </w:p>
        </w:tc>
        <w:tc>
          <w:tcPr>
            <w:tcW w:w="777" w:type="dxa"/>
            <w:tcBorders>
              <w:bottom w:val="single" w:color="000000" w:sz="4" w:space="0"/>
              <w:right w:val="single" w:color="000000" w:sz="4" w:space="0"/>
            </w:tcBorders>
            <w:vAlign w:val="center"/>
          </w:tcPr>
          <w:p w14:paraId="5E8642BA">
            <w:pPr>
              <w:snapToGrid w:val="0"/>
              <w:jc w:val="right"/>
              <w:rPr>
                <w:rFonts w:ascii="宋体" w:hAnsi="宋体" w:eastAsia="宋体" w:cs="宋体"/>
                <w:i w:val="0"/>
                <w:iCs w:val="0"/>
                <w:color w:val="auto"/>
                <w:sz w:val="22"/>
                <w:szCs w:val="22"/>
                <w:u w:val="none"/>
              </w:rPr>
            </w:pPr>
          </w:p>
        </w:tc>
      </w:tr>
      <w:tr w14:paraId="450CC71E">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3CA3A7ED">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30305</w:t>
            </w:r>
          </w:p>
        </w:tc>
        <w:tc>
          <w:tcPr>
            <w:tcW w:w="997" w:type="dxa"/>
            <w:tcBorders>
              <w:bottom w:val="single" w:color="000000" w:sz="4" w:space="0"/>
              <w:right w:val="single" w:color="000000" w:sz="4" w:space="0"/>
            </w:tcBorders>
            <w:shd w:val="clear" w:color="auto" w:fill="C0C0C0"/>
            <w:vAlign w:val="center"/>
          </w:tcPr>
          <w:p w14:paraId="61BC0CCE">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生活补助</w:t>
            </w:r>
          </w:p>
        </w:tc>
        <w:tc>
          <w:tcPr>
            <w:tcW w:w="900" w:type="dxa"/>
            <w:tcBorders>
              <w:bottom w:val="single" w:color="000000" w:sz="4" w:space="0"/>
              <w:right w:val="single" w:color="000000" w:sz="4" w:space="0"/>
            </w:tcBorders>
            <w:vAlign w:val="center"/>
          </w:tcPr>
          <w:p w14:paraId="1F8E5A40">
            <w:pPr>
              <w:keepNext w:val="0"/>
              <w:keepLines w:val="0"/>
              <w:widowControl/>
              <w:snapToGrid w:val="0"/>
              <w:jc w:val="right"/>
              <w:textAlignment w:val="center"/>
              <w:rPr>
                <w:rFonts w:ascii="宋体" w:hAnsi="宋体" w:eastAsia="宋体" w:cs="宋体"/>
                <w:i w:val="0"/>
                <w:iCs w:val="0"/>
                <w:color w:val="auto"/>
                <w:sz w:val="22"/>
                <w:szCs w:val="22"/>
                <w:u w:val="none"/>
              </w:rPr>
            </w:pPr>
          </w:p>
        </w:tc>
        <w:tc>
          <w:tcPr>
            <w:tcW w:w="863" w:type="dxa"/>
            <w:tcBorders>
              <w:bottom w:val="single" w:color="000000" w:sz="4" w:space="0"/>
              <w:right w:val="single" w:color="000000" w:sz="4" w:space="0"/>
            </w:tcBorders>
            <w:shd w:val="clear" w:color="auto" w:fill="C0C0C0"/>
            <w:vAlign w:val="center"/>
          </w:tcPr>
          <w:p w14:paraId="7CF6B06F">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30225</w:t>
            </w:r>
          </w:p>
        </w:tc>
        <w:tc>
          <w:tcPr>
            <w:tcW w:w="1162" w:type="dxa"/>
            <w:tcBorders>
              <w:bottom w:val="single" w:color="000000" w:sz="4" w:space="0"/>
              <w:right w:val="single" w:color="000000" w:sz="4" w:space="0"/>
            </w:tcBorders>
            <w:shd w:val="clear" w:color="auto" w:fill="C0C0C0"/>
            <w:vAlign w:val="center"/>
          </w:tcPr>
          <w:p w14:paraId="5ACF7AF2">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专用燃料费</w:t>
            </w:r>
          </w:p>
        </w:tc>
        <w:tc>
          <w:tcPr>
            <w:tcW w:w="775" w:type="dxa"/>
            <w:tcBorders>
              <w:bottom w:val="single" w:color="000000" w:sz="4" w:space="0"/>
              <w:right w:val="single" w:color="000000" w:sz="4" w:space="0"/>
            </w:tcBorders>
            <w:vAlign w:val="center"/>
          </w:tcPr>
          <w:p w14:paraId="5AF4C05C">
            <w:pPr>
              <w:snapToGrid w:val="0"/>
              <w:jc w:val="right"/>
              <w:rPr>
                <w:rFonts w:ascii="宋体" w:hAnsi="宋体" w:eastAsia="宋体" w:cs="宋体"/>
                <w:i w:val="0"/>
                <w:iCs w:val="0"/>
                <w:color w:val="auto"/>
                <w:sz w:val="22"/>
                <w:szCs w:val="22"/>
                <w:u w:val="none"/>
              </w:rPr>
            </w:pPr>
          </w:p>
        </w:tc>
        <w:tc>
          <w:tcPr>
            <w:tcW w:w="929" w:type="dxa"/>
            <w:tcBorders>
              <w:bottom w:val="single" w:color="000000" w:sz="4" w:space="0"/>
              <w:right w:val="single" w:color="000000" w:sz="4" w:space="0"/>
            </w:tcBorders>
            <w:shd w:val="clear" w:color="auto" w:fill="C0C0C0"/>
            <w:vAlign w:val="center"/>
          </w:tcPr>
          <w:p w14:paraId="5EE65D05">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31099</w:t>
            </w:r>
          </w:p>
        </w:tc>
        <w:tc>
          <w:tcPr>
            <w:tcW w:w="1395" w:type="dxa"/>
            <w:tcBorders>
              <w:bottom w:val="single" w:color="000000" w:sz="4" w:space="0"/>
              <w:right w:val="single" w:color="000000" w:sz="4" w:space="0"/>
            </w:tcBorders>
            <w:shd w:val="clear" w:color="auto" w:fill="C0C0C0"/>
            <w:vAlign w:val="center"/>
          </w:tcPr>
          <w:p w14:paraId="41687F7C">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其他资本性支出</w:t>
            </w:r>
          </w:p>
        </w:tc>
        <w:tc>
          <w:tcPr>
            <w:tcW w:w="777" w:type="dxa"/>
            <w:tcBorders>
              <w:bottom w:val="single" w:color="000000" w:sz="4" w:space="0"/>
              <w:right w:val="single" w:color="000000" w:sz="4" w:space="0"/>
            </w:tcBorders>
            <w:vAlign w:val="center"/>
          </w:tcPr>
          <w:p w14:paraId="71240D4D">
            <w:pPr>
              <w:snapToGrid w:val="0"/>
              <w:jc w:val="right"/>
              <w:rPr>
                <w:rFonts w:ascii="宋体" w:hAnsi="宋体" w:eastAsia="宋体" w:cs="宋体"/>
                <w:i w:val="0"/>
                <w:iCs w:val="0"/>
                <w:color w:val="auto"/>
                <w:sz w:val="22"/>
                <w:szCs w:val="22"/>
                <w:u w:val="none"/>
              </w:rPr>
            </w:pPr>
          </w:p>
        </w:tc>
      </w:tr>
      <w:tr w14:paraId="15284DFB">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03BC8C52">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30306</w:t>
            </w:r>
          </w:p>
        </w:tc>
        <w:tc>
          <w:tcPr>
            <w:tcW w:w="997" w:type="dxa"/>
            <w:tcBorders>
              <w:bottom w:val="single" w:color="000000" w:sz="4" w:space="0"/>
              <w:right w:val="single" w:color="000000" w:sz="4" w:space="0"/>
            </w:tcBorders>
            <w:shd w:val="clear" w:color="auto" w:fill="C0C0C0"/>
            <w:vAlign w:val="center"/>
          </w:tcPr>
          <w:p w14:paraId="6BBCB29B">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救济费</w:t>
            </w:r>
          </w:p>
        </w:tc>
        <w:tc>
          <w:tcPr>
            <w:tcW w:w="900" w:type="dxa"/>
            <w:tcBorders>
              <w:bottom w:val="single" w:color="000000" w:sz="4" w:space="0"/>
              <w:right w:val="single" w:color="000000" w:sz="4" w:space="0"/>
            </w:tcBorders>
            <w:vAlign w:val="center"/>
          </w:tcPr>
          <w:p w14:paraId="63AD285E">
            <w:pPr>
              <w:snapToGrid w:val="0"/>
              <w:jc w:val="right"/>
              <w:rPr>
                <w:rFonts w:ascii="宋体" w:hAnsi="宋体" w:eastAsia="宋体" w:cs="宋体"/>
                <w:i w:val="0"/>
                <w:iCs w:val="0"/>
                <w:color w:val="auto"/>
                <w:sz w:val="22"/>
                <w:szCs w:val="22"/>
                <w:u w:val="none"/>
              </w:rPr>
            </w:pPr>
          </w:p>
        </w:tc>
        <w:tc>
          <w:tcPr>
            <w:tcW w:w="863" w:type="dxa"/>
            <w:tcBorders>
              <w:bottom w:val="single" w:color="000000" w:sz="4" w:space="0"/>
              <w:right w:val="single" w:color="000000" w:sz="4" w:space="0"/>
            </w:tcBorders>
            <w:shd w:val="clear" w:color="auto" w:fill="C0C0C0"/>
            <w:vAlign w:val="center"/>
          </w:tcPr>
          <w:p w14:paraId="7DBC8E75">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30226</w:t>
            </w:r>
          </w:p>
        </w:tc>
        <w:tc>
          <w:tcPr>
            <w:tcW w:w="1162" w:type="dxa"/>
            <w:tcBorders>
              <w:bottom w:val="single" w:color="000000" w:sz="4" w:space="0"/>
              <w:right w:val="single" w:color="000000" w:sz="4" w:space="0"/>
            </w:tcBorders>
            <w:shd w:val="clear" w:color="auto" w:fill="C0C0C0"/>
            <w:vAlign w:val="center"/>
          </w:tcPr>
          <w:p w14:paraId="13E70BEF">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劳务费</w:t>
            </w:r>
          </w:p>
        </w:tc>
        <w:tc>
          <w:tcPr>
            <w:tcW w:w="775" w:type="dxa"/>
            <w:tcBorders>
              <w:bottom w:val="single" w:color="000000" w:sz="4" w:space="0"/>
              <w:right w:val="single" w:color="000000" w:sz="4" w:space="0"/>
            </w:tcBorders>
            <w:vAlign w:val="center"/>
          </w:tcPr>
          <w:p w14:paraId="0A9185B8">
            <w:pPr>
              <w:snapToGrid w:val="0"/>
              <w:jc w:val="right"/>
              <w:rPr>
                <w:rFonts w:ascii="宋体" w:hAnsi="宋体" w:eastAsia="宋体" w:cs="宋体"/>
                <w:i w:val="0"/>
                <w:iCs w:val="0"/>
                <w:color w:val="auto"/>
                <w:sz w:val="22"/>
                <w:szCs w:val="22"/>
                <w:u w:val="none"/>
              </w:rPr>
            </w:pPr>
          </w:p>
        </w:tc>
        <w:tc>
          <w:tcPr>
            <w:tcW w:w="929" w:type="dxa"/>
            <w:tcBorders>
              <w:bottom w:val="single" w:color="000000" w:sz="4" w:space="0"/>
              <w:right w:val="single" w:color="000000" w:sz="4" w:space="0"/>
            </w:tcBorders>
            <w:shd w:val="clear" w:color="auto" w:fill="C0C0C0"/>
            <w:vAlign w:val="center"/>
          </w:tcPr>
          <w:p w14:paraId="37699909">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399</w:t>
            </w:r>
          </w:p>
        </w:tc>
        <w:tc>
          <w:tcPr>
            <w:tcW w:w="1395" w:type="dxa"/>
            <w:tcBorders>
              <w:bottom w:val="single" w:color="000000" w:sz="4" w:space="0"/>
              <w:right w:val="single" w:color="000000" w:sz="4" w:space="0"/>
            </w:tcBorders>
            <w:shd w:val="clear" w:color="auto" w:fill="C0C0C0"/>
            <w:vAlign w:val="center"/>
          </w:tcPr>
          <w:p w14:paraId="4C4B6620">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其他支出</w:t>
            </w:r>
          </w:p>
        </w:tc>
        <w:tc>
          <w:tcPr>
            <w:tcW w:w="777" w:type="dxa"/>
            <w:tcBorders>
              <w:bottom w:val="single" w:color="000000" w:sz="4" w:space="0"/>
              <w:right w:val="single" w:color="000000" w:sz="4" w:space="0"/>
            </w:tcBorders>
            <w:vAlign w:val="center"/>
          </w:tcPr>
          <w:p w14:paraId="6555B9B6">
            <w:pPr>
              <w:snapToGrid w:val="0"/>
              <w:jc w:val="right"/>
              <w:rPr>
                <w:rFonts w:ascii="宋体" w:hAnsi="宋体" w:eastAsia="宋体" w:cs="宋体"/>
                <w:i w:val="0"/>
                <w:iCs w:val="0"/>
                <w:color w:val="auto"/>
                <w:sz w:val="22"/>
                <w:szCs w:val="22"/>
                <w:u w:val="none"/>
              </w:rPr>
            </w:pPr>
          </w:p>
        </w:tc>
      </w:tr>
      <w:tr w14:paraId="03001052">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30ADEB7D">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30307</w:t>
            </w:r>
          </w:p>
        </w:tc>
        <w:tc>
          <w:tcPr>
            <w:tcW w:w="997" w:type="dxa"/>
            <w:tcBorders>
              <w:bottom w:val="single" w:color="000000" w:sz="4" w:space="0"/>
              <w:right w:val="single" w:color="000000" w:sz="4" w:space="0"/>
            </w:tcBorders>
            <w:shd w:val="clear" w:color="auto" w:fill="C0C0C0"/>
            <w:vAlign w:val="center"/>
          </w:tcPr>
          <w:p w14:paraId="27490150">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医疗费补助</w:t>
            </w:r>
          </w:p>
        </w:tc>
        <w:tc>
          <w:tcPr>
            <w:tcW w:w="900" w:type="dxa"/>
            <w:tcBorders>
              <w:bottom w:val="single" w:color="000000" w:sz="4" w:space="0"/>
              <w:right w:val="single" w:color="000000" w:sz="4" w:space="0"/>
            </w:tcBorders>
            <w:vAlign w:val="center"/>
          </w:tcPr>
          <w:p w14:paraId="2859A3A1">
            <w:pPr>
              <w:snapToGrid w:val="0"/>
              <w:jc w:val="right"/>
              <w:rPr>
                <w:rFonts w:ascii="宋体" w:hAnsi="宋体" w:eastAsia="宋体" w:cs="宋体"/>
                <w:i w:val="0"/>
                <w:iCs w:val="0"/>
                <w:color w:val="auto"/>
                <w:sz w:val="22"/>
                <w:szCs w:val="22"/>
                <w:u w:val="none"/>
              </w:rPr>
            </w:pPr>
          </w:p>
        </w:tc>
        <w:tc>
          <w:tcPr>
            <w:tcW w:w="863" w:type="dxa"/>
            <w:tcBorders>
              <w:bottom w:val="single" w:color="000000" w:sz="4" w:space="0"/>
              <w:right w:val="single" w:color="000000" w:sz="4" w:space="0"/>
            </w:tcBorders>
            <w:shd w:val="clear" w:color="auto" w:fill="C0C0C0"/>
            <w:vAlign w:val="center"/>
          </w:tcPr>
          <w:p w14:paraId="4D75058B">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30227</w:t>
            </w:r>
          </w:p>
        </w:tc>
        <w:tc>
          <w:tcPr>
            <w:tcW w:w="1162" w:type="dxa"/>
            <w:tcBorders>
              <w:bottom w:val="single" w:color="000000" w:sz="4" w:space="0"/>
              <w:right w:val="single" w:color="000000" w:sz="4" w:space="0"/>
            </w:tcBorders>
            <w:shd w:val="clear" w:color="auto" w:fill="C0C0C0"/>
            <w:vAlign w:val="center"/>
          </w:tcPr>
          <w:p w14:paraId="6B09D950">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委托业务费</w:t>
            </w:r>
          </w:p>
        </w:tc>
        <w:tc>
          <w:tcPr>
            <w:tcW w:w="775" w:type="dxa"/>
            <w:tcBorders>
              <w:bottom w:val="single" w:color="000000" w:sz="4" w:space="0"/>
              <w:right w:val="single" w:color="000000" w:sz="4" w:space="0"/>
            </w:tcBorders>
            <w:vAlign w:val="center"/>
          </w:tcPr>
          <w:p w14:paraId="5C87FF16">
            <w:pPr>
              <w:snapToGrid w:val="0"/>
              <w:jc w:val="right"/>
              <w:rPr>
                <w:rFonts w:ascii="宋体" w:hAnsi="宋体" w:eastAsia="宋体" w:cs="宋体"/>
                <w:i w:val="0"/>
                <w:iCs w:val="0"/>
                <w:color w:val="auto"/>
                <w:sz w:val="22"/>
                <w:szCs w:val="22"/>
                <w:u w:val="none"/>
              </w:rPr>
            </w:pPr>
          </w:p>
        </w:tc>
        <w:tc>
          <w:tcPr>
            <w:tcW w:w="929" w:type="dxa"/>
            <w:tcBorders>
              <w:bottom w:val="single" w:color="000000" w:sz="4" w:space="0"/>
              <w:right w:val="single" w:color="000000" w:sz="4" w:space="0"/>
            </w:tcBorders>
            <w:shd w:val="clear" w:color="auto" w:fill="C0C0C0"/>
            <w:vAlign w:val="center"/>
          </w:tcPr>
          <w:p w14:paraId="36288290">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39907</w:t>
            </w:r>
          </w:p>
        </w:tc>
        <w:tc>
          <w:tcPr>
            <w:tcW w:w="1395" w:type="dxa"/>
            <w:tcBorders>
              <w:bottom w:val="single" w:color="000000" w:sz="4" w:space="0"/>
              <w:right w:val="single" w:color="000000" w:sz="4" w:space="0"/>
            </w:tcBorders>
            <w:shd w:val="clear" w:color="auto" w:fill="C0C0C0"/>
            <w:vAlign w:val="center"/>
          </w:tcPr>
          <w:p w14:paraId="1531D2C2">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国家赔偿费用支出</w:t>
            </w:r>
          </w:p>
        </w:tc>
        <w:tc>
          <w:tcPr>
            <w:tcW w:w="777" w:type="dxa"/>
            <w:tcBorders>
              <w:bottom w:val="single" w:color="000000" w:sz="4" w:space="0"/>
              <w:right w:val="single" w:color="000000" w:sz="4" w:space="0"/>
            </w:tcBorders>
            <w:vAlign w:val="center"/>
          </w:tcPr>
          <w:p w14:paraId="453F8A85">
            <w:pPr>
              <w:snapToGrid w:val="0"/>
              <w:jc w:val="right"/>
              <w:rPr>
                <w:rFonts w:ascii="宋体" w:hAnsi="宋体" w:eastAsia="宋体" w:cs="宋体"/>
                <w:i w:val="0"/>
                <w:iCs w:val="0"/>
                <w:color w:val="auto"/>
                <w:sz w:val="22"/>
                <w:szCs w:val="22"/>
                <w:u w:val="none"/>
              </w:rPr>
            </w:pPr>
          </w:p>
        </w:tc>
      </w:tr>
      <w:tr w14:paraId="0C2649F5">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6C9FBED6">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30308</w:t>
            </w:r>
          </w:p>
        </w:tc>
        <w:tc>
          <w:tcPr>
            <w:tcW w:w="997" w:type="dxa"/>
            <w:tcBorders>
              <w:bottom w:val="single" w:color="000000" w:sz="4" w:space="0"/>
              <w:right w:val="single" w:color="000000" w:sz="4" w:space="0"/>
            </w:tcBorders>
            <w:shd w:val="clear" w:color="auto" w:fill="C0C0C0"/>
            <w:vAlign w:val="center"/>
          </w:tcPr>
          <w:p w14:paraId="4178C3C4">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助学金</w:t>
            </w:r>
          </w:p>
        </w:tc>
        <w:tc>
          <w:tcPr>
            <w:tcW w:w="900" w:type="dxa"/>
            <w:tcBorders>
              <w:bottom w:val="single" w:color="000000" w:sz="4" w:space="0"/>
              <w:right w:val="single" w:color="000000" w:sz="4" w:space="0"/>
            </w:tcBorders>
            <w:vAlign w:val="center"/>
          </w:tcPr>
          <w:p w14:paraId="2971A507">
            <w:pPr>
              <w:snapToGrid w:val="0"/>
              <w:jc w:val="right"/>
              <w:rPr>
                <w:rFonts w:ascii="宋体" w:hAnsi="宋体" w:eastAsia="宋体" w:cs="宋体"/>
                <w:i w:val="0"/>
                <w:iCs w:val="0"/>
                <w:color w:val="auto"/>
                <w:sz w:val="22"/>
                <w:szCs w:val="22"/>
                <w:u w:val="none"/>
              </w:rPr>
            </w:pPr>
          </w:p>
        </w:tc>
        <w:tc>
          <w:tcPr>
            <w:tcW w:w="863" w:type="dxa"/>
            <w:tcBorders>
              <w:bottom w:val="single" w:color="000000" w:sz="4" w:space="0"/>
              <w:right w:val="single" w:color="000000" w:sz="4" w:space="0"/>
            </w:tcBorders>
            <w:shd w:val="clear" w:color="auto" w:fill="C0C0C0"/>
            <w:vAlign w:val="center"/>
          </w:tcPr>
          <w:p w14:paraId="3479A056">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30228</w:t>
            </w:r>
          </w:p>
        </w:tc>
        <w:tc>
          <w:tcPr>
            <w:tcW w:w="1162" w:type="dxa"/>
            <w:tcBorders>
              <w:bottom w:val="single" w:color="000000" w:sz="4" w:space="0"/>
              <w:right w:val="single" w:color="000000" w:sz="4" w:space="0"/>
            </w:tcBorders>
            <w:shd w:val="clear" w:color="auto" w:fill="C0C0C0"/>
            <w:vAlign w:val="center"/>
          </w:tcPr>
          <w:p w14:paraId="2FA66FBE">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工会经费</w:t>
            </w:r>
          </w:p>
        </w:tc>
        <w:tc>
          <w:tcPr>
            <w:tcW w:w="775" w:type="dxa"/>
            <w:tcBorders>
              <w:bottom w:val="single" w:color="000000" w:sz="4" w:space="0"/>
              <w:right w:val="single" w:color="000000" w:sz="4" w:space="0"/>
            </w:tcBorders>
            <w:vAlign w:val="center"/>
          </w:tcPr>
          <w:p w14:paraId="20C65909">
            <w:pPr>
              <w:snapToGrid w:val="0"/>
              <w:jc w:val="right"/>
              <w:rPr>
                <w:rFonts w:ascii="宋体" w:hAnsi="宋体" w:eastAsia="宋体" w:cs="宋体"/>
                <w:i w:val="0"/>
                <w:iCs w:val="0"/>
                <w:color w:val="auto"/>
                <w:sz w:val="22"/>
                <w:szCs w:val="22"/>
                <w:u w:val="none"/>
              </w:rPr>
            </w:pPr>
          </w:p>
        </w:tc>
        <w:tc>
          <w:tcPr>
            <w:tcW w:w="929" w:type="dxa"/>
            <w:tcBorders>
              <w:bottom w:val="single" w:color="000000" w:sz="4" w:space="0"/>
              <w:right w:val="single" w:color="000000" w:sz="4" w:space="0"/>
            </w:tcBorders>
            <w:shd w:val="clear" w:color="auto" w:fill="C0C0C0"/>
            <w:vAlign w:val="center"/>
          </w:tcPr>
          <w:p w14:paraId="0392F0E2">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39908</w:t>
            </w:r>
          </w:p>
        </w:tc>
        <w:tc>
          <w:tcPr>
            <w:tcW w:w="1395" w:type="dxa"/>
            <w:tcBorders>
              <w:bottom w:val="single" w:color="000000" w:sz="4" w:space="0"/>
              <w:right w:val="single" w:color="000000" w:sz="4" w:space="0"/>
            </w:tcBorders>
            <w:shd w:val="clear" w:color="auto" w:fill="C0C0C0"/>
            <w:vAlign w:val="center"/>
          </w:tcPr>
          <w:p w14:paraId="3502DD58">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对民间非营利组织和群众性自治组织补贴</w:t>
            </w:r>
          </w:p>
        </w:tc>
        <w:tc>
          <w:tcPr>
            <w:tcW w:w="777" w:type="dxa"/>
            <w:tcBorders>
              <w:bottom w:val="single" w:color="000000" w:sz="4" w:space="0"/>
              <w:right w:val="single" w:color="000000" w:sz="4" w:space="0"/>
            </w:tcBorders>
            <w:vAlign w:val="center"/>
          </w:tcPr>
          <w:p w14:paraId="6D41A5D3">
            <w:pPr>
              <w:snapToGrid w:val="0"/>
              <w:jc w:val="right"/>
              <w:rPr>
                <w:rFonts w:ascii="宋体" w:hAnsi="宋体" w:eastAsia="宋体" w:cs="宋体"/>
                <w:i w:val="0"/>
                <w:iCs w:val="0"/>
                <w:color w:val="auto"/>
                <w:sz w:val="22"/>
                <w:szCs w:val="22"/>
                <w:u w:val="none"/>
              </w:rPr>
            </w:pPr>
          </w:p>
        </w:tc>
      </w:tr>
      <w:tr w14:paraId="376B5BFD">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1D2051F9">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30309</w:t>
            </w:r>
          </w:p>
        </w:tc>
        <w:tc>
          <w:tcPr>
            <w:tcW w:w="997" w:type="dxa"/>
            <w:tcBorders>
              <w:bottom w:val="single" w:color="000000" w:sz="4" w:space="0"/>
              <w:right w:val="single" w:color="000000" w:sz="4" w:space="0"/>
            </w:tcBorders>
            <w:shd w:val="clear" w:color="auto" w:fill="C0C0C0"/>
            <w:vAlign w:val="center"/>
          </w:tcPr>
          <w:p w14:paraId="1324ACC9">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奖励金</w:t>
            </w:r>
          </w:p>
        </w:tc>
        <w:tc>
          <w:tcPr>
            <w:tcW w:w="900" w:type="dxa"/>
            <w:tcBorders>
              <w:bottom w:val="single" w:color="000000" w:sz="4" w:space="0"/>
              <w:right w:val="single" w:color="000000" w:sz="4" w:space="0"/>
            </w:tcBorders>
            <w:vAlign w:val="center"/>
          </w:tcPr>
          <w:p w14:paraId="6DA524E6">
            <w:pPr>
              <w:keepNext w:val="0"/>
              <w:keepLines w:val="0"/>
              <w:widowControl/>
              <w:jc w:val="right"/>
              <w:textAlignment w:val="center"/>
              <w:rPr>
                <w:rFonts w:ascii="宋体" w:hAnsi="宋体" w:eastAsia="宋体" w:cs="宋体"/>
                <w:i w:val="0"/>
                <w:iCs w:val="0"/>
                <w:color w:val="auto"/>
                <w:sz w:val="22"/>
                <w:szCs w:val="22"/>
                <w:u w:val="none"/>
              </w:rPr>
            </w:pPr>
          </w:p>
        </w:tc>
        <w:tc>
          <w:tcPr>
            <w:tcW w:w="863" w:type="dxa"/>
            <w:tcBorders>
              <w:bottom w:val="single" w:color="000000" w:sz="4" w:space="0"/>
              <w:right w:val="single" w:color="000000" w:sz="4" w:space="0"/>
            </w:tcBorders>
            <w:shd w:val="clear" w:color="auto" w:fill="C0C0C0"/>
            <w:vAlign w:val="center"/>
          </w:tcPr>
          <w:p w14:paraId="5248450E">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30229</w:t>
            </w:r>
          </w:p>
        </w:tc>
        <w:tc>
          <w:tcPr>
            <w:tcW w:w="1162" w:type="dxa"/>
            <w:tcBorders>
              <w:bottom w:val="single" w:color="000000" w:sz="4" w:space="0"/>
              <w:right w:val="single" w:color="000000" w:sz="4" w:space="0"/>
            </w:tcBorders>
            <w:shd w:val="clear" w:color="auto" w:fill="C0C0C0"/>
            <w:vAlign w:val="center"/>
          </w:tcPr>
          <w:p w14:paraId="6147755B">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福利费</w:t>
            </w:r>
          </w:p>
        </w:tc>
        <w:tc>
          <w:tcPr>
            <w:tcW w:w="775" w:type="dxa"/>
            <w:tcBorders>
              <w:bottom w:val="single" w:color="000000" w:sz="4" w:space="0"/>
              <w:right w:val="single" w:color="000000" w:sz="4" w:space="0"/>
            </w:tcBorders>
            <w:vAlign w:val="center"/>
          </w:tcPr>
          <w:p w14:paraId="2246D626">
            <w:pPr>
              <w:snapToGrid w:val="0"/>
              <w:jc w:val="right"/>
              <w:rPr>
                <w:rFonts w:ascii="宋体" w:hAnsi="宋体" w:eastAsia="宋体" w:cs="宋体"/>
                <w:i w:val="0"/>
                <w:iCs w:val="0"/>
                <w:color w:val="auto"/>
                <w:sz w:val="22"/>
                <w:szCs w:val="22"/>
                <w:u w:val="none"/>
              </w:rPr>
            </w:pPr>
          </w:p>
        </w:tc>
        <w:tc>
          <w:tcPr>
            <w:tcW w:w="929" w:type="dxa"/>
            <w:tcBorders>
              <w:bottom w:val="single" w:color="000000" w:sz="4" w:space="0"/>
              <w:right w:val="single" w:color="000000" w:sz="4" w:space="0"/>
            </w:tcBorders>
            <w:shd w:val="clear" w:color="auto" w:fill="C0C0C0"/>
            <w:vAlign w:val="center"/>
          </w:tcPr>
          <w:p w14:paraId="73DC9840">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39909</w:t>
            </w:r>
          </w:p>
        </w:tc>
        <w:tc>
          <w:tcPr>
            <w:tcW w:w="1395" w:type="dxa"/>
            <w:tcBorders>
              <w:bottom w:val="single" w:color="000000" w:sz="4" w:space="0"/>
              <w:right w:val="single" w:color="000000" w:sz="4" w:space="0"/>
            </w:tcBorders>
            <w:shd w:val="clear" w:color="auto" w:fill="C0C0C0"/>
            <w:vAlign w:val="center"/>
          </w:tcPr>
          <w:p w14:paraId="4C5F3018">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经常性赠与</w:t>
            </w:r>
          </w:p>
        </w:tc>
        <w:tc>
          <w:tcPr>
            <w:tcW w:w="777" w:type="dxa"/>
            <w:tcBorders>
              <w:bottom w:val="single" w:color="000000" w:sz="4" w:space="0"/>
              <w:right w:val="single" w:color="000000" w:sz="4" w:space="0"/>
            </w:tcBorders>
            <w:vAlign w:val="center"/>
          </w:tcPr>
          <w:p w14:paraId="45B2C995">
            <w:pPr>
              <w:snapToGrid w:val="0"/>
              <w:jc w:val="right"/>
              <w:rPr>
                <w:rFonts w:ascii="宋体" w:hAnsi="宋体" w:eastAsia="宋体" w:cs="宋体"/>
                <w:i w:val="0"/>
                <w:iCs w:val="0"/>
                <w:color w:val="auto"/>
                <w:sz w:val="22"/>
                <w:szCs w:val="22"/>
                <w:u w:val="none"/>
              </w:rPr>
            </w:pPr>
          </w:p>
        </w:tc>
      </w:tr>
      <w:tr w14:paraId="0C408E4D">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28ED1EDE">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30310</w:t>
            </w:r>
          </w:p>
        </w:tc>
        <w:tc>
          <w:tcPr>
            <w:tcW w:w="997" w:type="dxa"/>
            <w:tcBorders>
              <w:bottom w:val="single" w:color="000000" w:sz="4" w:space="0"/>
              <w:right w:val="single" w:color="000000" w:sz="4" w:space="0"/>
            </w:tcBorders>
            <w:shd w:val="clear" w:color="auto" w:fill="C0C0C0"/>
            <w:vAlign w:val="center"/>
          </w:tcPr>
          <w:p w14:paraId="2BBE3C49">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个人农业生产补贴</w:t>
            </w:r>
          </w:p>
        </w:tc>
        <w:tc>
          <w:tcPr>
            <w:tcW w:w="900" w:type="dxa"/>
            <w:tcBorders>
              <w:bottom w:val="single" w:color="000000" w:sz="4" w:space="0"/>
              <w:right w:val="single" w:color="000000" w:sz="4" w:space="0"/>
            </w:tcBorders>
            <w:vAlign w:val="center"/>
          </w:tcPr>
          <w:p w14:paraId="475434D8">
            <w:pPr>
              <w:snapToGrid w:val="0"/>
              <w:jc w:val="right"/>
              <w:rPr>
                <w:rFonts w:ascii="宋体" w:hAnsi="宋体" w:eastAsia="宋体" w:cs="宋体"/>
                <w:i w:val="0"/>
                <w:iCs w:val="0"/>
                <w:color w:val="auto"/>
                <w:sz w:val="22"/>
                <w:szCs w:val="22"/>
                <w:u w:val="none"/>
              </w:rPr>
            </w:pPr>
          </w:p>
        </w:tc>
        <w:tc>
          <w:tcPr>
            <w:tcW w:w="863" w:type="dxa"/>
            <w:tcBorders>
              <w:bottom w:val="single" w:color="000000" w:sz="4" w:space="0"/>
              <w:right w:val="single" w:color="000000" w:sz="4" w:space="0"/>
            </w:tcBorders>
            <w:shd w:val="clear" w:color="auto" w:fill="C0C0C0"/>
            <w:vAlign w:val="center"/>
          </w:tcPr>
          <w:p w14:paraId="3D21ADB1">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30231</w:t>
            </w:r>
          </w:p>
        </w:tc>
        <w:tc>
          <w:tcPr>
            <w:tcW w:w="1162" w:type="dxa"/>
            <w:tcBorders>
              <w:bottom w:val="single" w:color="000000" w:sz="4" w:space="0"/>
              <w:right w:val="single" w:color="000000" w:sz="4" w:space="0"/>
            </w:tcBorders>
            <w:shd w:val="clear" w:color="auto" w:fill="C0C0C0"/>
            <w:vAlign w:val="center"/>
          </w:tcPr>
          <w:p w14:paraId="41810695">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公务用车运行维护费</w:t>
            </w:r>
          </w:p>
        </w:tc>
        <w:tc>
          <w:tcPr>
            <w:tcW w:w="775" w:type="dxa"/>
            <w:tcBorders>
              <w:bottom w:val="single" w:color="000000" w:sz="4" w:space="0"/>
              <w:right w:val="single" w:color="000000" w:sz="4" w:space="0"/>
            </w:tcBorders>
            <w:vAlign w:val="center"/>
          </w:tcPr>
          <w:p w14:paraId="52939E8E">
            <w:pPr>
              <w:snapToGrid w:val="0"/>
              <w:jc w:val="right"/>
              <w:rPr>
                <w:rFonts w:ascii="宋体" w:hAnsi="宋体" w:eastAsia="宋体" w:cs="宋体"/>
                <w:i w:val="0"/>
                <w:iCs w:val="0"/>
                <w:color w:val="auto"/>
                <w:sz w:val="22"/>
                <w:szCs w:val="22"/>
                <w:u w:val="none"/>
              </w:rPr>
            </w:pPr>
          </w:p>
        </w:tc>
        <w:tc>
          <w:tcPr>
            <w:tcW w:w="929" w:type="dxa"/>
            <w:tcBorders>
              <w:bottom w:val="single" w:color="000000" w:sz="4" w:space="0"/>
              <w:right w:val="single" w:color="000000" w:sz="4" w:space="0"/>
            </w:tcBorders>
            <w:shd w:val="clear" w:color="auto" w:fill="C0C0C0"/>
            <w:vAlign w:val="center"/>
          </w:tcPr>
          <w:p w14:paraId="095811EC">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39910</w:t>
            </w:r>
          </w:p>
        </w:tc>
        <w:tc>
          <w:tcPr>
            <w:tcW w:w="1395" w:type="dxa"/>
            <w:tcBorders>
              <w:bottom w:val="single" w:color="000000" w:sz="4" w:space="0"/>
              <w:right w:val="single" w:color="000000" w:sz="4" w:space="0"/>
            </w:tcBorders>
            <w:shd w:val="clear" w:color="auto" w:fill="C0C0C0"/>
            <w:vAlign w:val="center"/>
          </w:tcPr>
          <w:p w14:paraId="42804510">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资本性赠与</w:t>
            </w:r>
          </w:p>
        </w:tc>
        <w:tc>
          <w:tcPr>
            <w:tcW w:w="777" w:type="dxa"/>
            <w:tcBorders>
              <w:bottom w:val="single" w:color="000000" w:sz="4" w:space="0"/>
              <w:right w:val="single" w:color="000000" w:sz="4" w:space="0"/>
            </w:tcBorders>
            <w:vAlign w:val="center"/>
          </w:tcPr>
          <w:p w14:paraId="5B3C33ED">
            <w:pPr>
              <w:snapToGrid w:val="0"/>
              <w:jc w:val="right"/>
              <w:rPr>
                <w:rFonts w:ascii="宋体" w:hAnsi="宋体" w:eastAsia="宋体" w:cs="宋体"/>
                <w:i w:val="0"/>
                <w:iCs w:val="0"/>
                <w:color w:val="auto"/>
                <w:sz w:val="22"/>
                <w:szCs w:val="22"/>
                <w:u w:val="none"/>
              </w:rPr>
            </w:pPr>
          </w:p>
        </w:tc>
      </w:tr>
      <w:tr w14:paraId="2D43C35D">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3BB5BF9A">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30311</w:t>
            </w:r>
          </w:p>
        </w:tc>
        <w:tc>
          <w:tcPr>
            <w:tcW w:w="997" w:type="dxa"/>
            <w:tcBorders>
              <w:bottom w:val="single" w:color="000000" w:sz="4" w:space="0"/>
              <w:right w:val="single" w:color="000000" w:sz="4" w:space="0"/>
            </w:tcBorders>
            <w:shd w:val="clear" w:color="auto" w:fill="C0C0C0"/>
            <w:vAlign w:val="center"/>
          </w:tcPr>
          <w:p w14:paraId="36FC5139">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代缴社会保险费</w:t>
            </w:r>
          </w:p>
        </w:tc>
        <w:tc>
          <w:tcPr>
            <w:tcW w:w="900" w:type="dxa"/>
            <w:tcBorders>
              <w:bottom w:val="single" w:color="000000" w:sz="4" w:space="0"/>
              <w:right w:val="single" w:color="000000" w:sz="4" w:space="0"/>
            </w:tcBorders>
            <w:vAlign w:val="center"/>
          </w:tcPr>
          <w:p w14:paraId="26F835F2">
            <w:pPr>
              <w:snapToGrid w:val="0"/>
              <w:jc w:val="right"/>
              <w:rPr>
                <w:rFonts w:ascii="宋体" w:hAnsi="宋体" w:eastAsia="宋体" w:cs="宋体"/>
                <w:i w:val="0"/>
                <w:iCs w:val="0"/>
                <w:color w:val="auto"/>
                <w:sz w:val="22"/>
                <w:szCs w:val="22"/>
                <w:u w:val="none"/>
              </w:rPr>
            </w:pPr>
          </w:p>
        </w:tc>
        <w:tc>
          <w:tcPr>
            <w:tcW w:w="863" w:type="dxa"/>
            <w:tcBorders>
              <w:bottom w:val="single" w:color="000000" w:sz="4" w:space="0"/>
              <w:right w:val="single" w:color="000000" w:sz="4" w:space="0"/>
            </w:tcBorders>
            <w:shd w:val="clear" w:color="auto" w:fill="C0C0C0"/>
            <w:vAlign w:val="center"/>
          </w:tcPr>
          <w:p w14:paraId="621D34AE">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30239</w:t>
            </w:r>
          </w:p>
        </w:tc>
        <w:tc>
          <w:tcPr>
            <w:tcW w:w="1162" w:type="dxa"/>
            <w:tcBorders>
              <w:bottom w:val="single" w:color="000000" w:sz="4" w:space="0"/>
              <w:right w:val="single" w:color="000000" w:sz="4" w:space="0"/>
            </w:tcBorders>
            <w:shd w:val="clear" w:color="auto" w:fill="C0C0C0"/>
            <w:vAlign w:val="center"/>
          </w:tcPr>
          <w:p w14:paraId="13C8D409">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其他交通费用</w:t>
            </w:r>
          </w:p>
        </w:tc>
        <w:tc>
          <w:tcPr>
            <w:tcW w:w="775" w:type="dxa"/>
            <w:tcBorders>
              <w:bottom w:val="single" w:color="000000" w:sz="4" w:space="0"/>
              <w:right w:val="single" w:color="000000" w:sz="4" w:space="0"/>
            </w:tcBorders>
            <w:vAlign w:val="center"/>
          </w:tcPr>
          <w:p w14:paraId="0E192A24">
            <w:pPr>
              <w:snapToGrid w:val="0"/>
              <w:jc w:val="right"/>
              <w:rPr>
                <w:rFonts w:ascii="宋体" w:hAnsi="宋体" w:eastAsia="宋体" w:cs="宋体"/>
                <w:i w:val="0"/>
                <w:iCs w:val="0"/>
                <w:color w:val="auto"/>
                <w:sz w:val="22"/>
                <w:szCs w:val="22"/>
                <w:u w:val="none"/>
              </w:rPr>
            </w:pPr>
          </w:p>
        </w:tc>
        <w:tc>
          <w:tcPr>
            <w:tcW w:w="929" w:type="dxa"/>
            <w:tcBorders>
              <w:bottom w:val="single" w:color="000000" w:sz="4" w:space="0"/>
              <w:right w:val="single" w:color="000000" w:sz="4" w:space="0"/>
            </w:tcBorders>
            <w:shd w:val="clear" w:color="auto" w:fill="C0C0C0"/>
            <w:vAlign w:val="center"/>
          </w:tcPr>
          <w:p w14:paraId="725D0ED4">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39999</w:t>
            </w:r>
          </w:p>
        </w:tc>
        <w:tc>
          <w:tcPr>
            <w:tcW w:w="1395" w:type="dxa"/>
            <w:tcBorders>
              <w:bottom w:val="single" w:color="000000" w:sz="4" w:space="0"/>
              <w:right w:val="single" w:color="000000" w:sz="4" w:space="0"/>
            </w:tcBorders>
            <w:shd w:val="clear" w:color="auto" w:fill="C0C0C0"/>
            <w:vAlign w:val="center"/>
          </w:tcPr>
          <w:p w14:paraId="49571F90">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其他支出</w:t>
            </w:r>
          </w:p>
        </w:tc>
        <w:tc>
          <w:tcPr>
            <w:tcW w:w="777" w:type="dxa"/>
            <w:tcBorders>
              <w:bottom w:val="single" w:color="000000" w:sz="4" w:space="0"/>
              <w:right w:val="single" w:color="000000" w:sz="4" w:space="0"/>
            </w:tcBorders>
            <w:vAlign w:val="center"/>
          </w:tcPr>
          <w:p w14:paraId="1436B89F">
            <w:pPr>
              <w:snapToGrid w:val="0"/>
              <w:jc w:val="right"/>
              <w:rPr>
                <w:rFonts w:ascii="宋体" w:hAnsi="宋体" w:eastAsia="宋体" w:cs="宋体"/>
                <w:i w:val="0"/>
                <w:iCs w:val="0"/>
                <w:color w:val="auto"/>
                <w:sz w:val="22"/>
                <w:szCs w:val="22"/>
                <w:u w:val="none"/>
              </w:rPr>
            </w:pPr>
          </w:p>
        </w:tc>
      </w:tr>
      <w:tr w14:paraId="3882B60B">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56C247AD">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30399</w:t>
            </w:r>
          </w:p>
        </w:tc>
        <w:tc>
          <w:tcPr>
            <w:tcW w:w="997" w:type="dxa"/>
            <w:tcBorders>
              <w:bottom w:val="single" w:color="000000" w:sz="4" w:space="0"/>
              <w:right w:val="single" w:color="000000" w:sz="4" w:space="0"/>
            </w:tcBorders>
            <w:shd w:val="clear" w:color="auto" w:fill="C0C0C0"/>
            <w:vAlign w:val="center"/>
          </w:tcPr>
          <w:p w14:paraId="599DA810">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其他对个人和家庭的补助</w:t>
            </w:r>
          </w:p>
        </w:tc>
        <w:tc>
          <w:tcPr>
            <w:tcW w:w="900" w:type="dxa"/>
            <w:tcBorders>
              <w:bottom w:val="single" w:color="000000" w:sz="4" w:space="0"/>
              <w:right w:val="single" w:color="000000" w:sz="4" w:space="0"/>
            </w:tcBorders>
            <w:vAlign w:val="center"/>
          </w:tcPr>
          <w:p w14:paraId="6ADEAFB9">
            <w:pPr>
              <w:snapToGrid w:val="0"/>
              <w:jc w:val="right"/>
              <w:rPr>
                <w:rFonts w:ascii="宋体" w:hAnsi="宋体" w:eastAsia="宋体" w:cs="宋体"/>
                <w:i w:val="0"/>
                <w:iCs w:val="0"/>
                <w:color w:val="auto"/>
                <w:sz w:val="22"/>
                <w:szCs w:val="22"/>
                <w:u w:val="none"/>
              </w:rPr>
            </w:pPr>
          </w:p>
        </w:tc>
        <w:tc>
          <w:tcPr>
            <w:tcW w:w="863" w:type="dxa"/>
            <w:tcBorders>
              <w:bottom w:val="single" w:color="000000" w:sz="4" w:space="0"/>
              <w:right w:val="single" w:color="000000" w:sz="4" w:space="0"/>
            </w:tcBorders>
            <w:shd w:val="clear" w:color="auto" w:fill="C0C0C0"/>
            <w:vAlign w:val="center"/>
          </w:tcPr>
          <w:p w14:paraId="0867AA62">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30240</w:t>
            </w:r>
          </w:p>
        </w:tc>
        <w:tc>
          <w:tcPr>
            <w:tcW w:w="1162" w:type="dxa"/>
            <w:tcBorders>
              <w:bottom w:val="single" w:color="000000" w:sz="4" w:space="0"/>
              <w:right w:val="single" w:color="000000" w:sz="4" w:space="0"/>
            </w:tcBorders>
            <w:shd w:val="clear" w:color="auto" w:fill="C0C0C0"/>
            <w:vAlign w:val="center"/>
          </w:tcPr>
          <w:p w14:paraId="1AAFE4E5">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税金及附加费用</w:t>
            </w:r>
          </w:p>
        </w:tc>
        <w:tc>
          <w:tcPr>
            <w:tcW w:w="775" w:type="dxa"/>
            <w:tcBorders>
              <w:bottom w:val="single" w:color="000000" w:sz="4" w:space="0"/>
              <w:right w:val="single" w:color="000000" w:sz="4" w:space="0"/>
            </w:tcBorders>
            <w:vAlign w:val="center"/>
          </w:tcPr>
          <w:p w14:paraId="52461F53">
            <w:pPr>
              <w:snapToGrid w:val="0"/>
              <w:jc w:val="right"/>
              <w:rPr>
                <w:rFonts w:ascii="宋体" w:hAnsi="宋体" w:eastAsia="宋体" w:cs="宋体"/>
                <w:i w:val="0"/>
                <w:iCs w:val="0"/>
                <w:color w:val="auto"/>
                <w:sz w:val="22"/>
                <w:szCs w:val="22"/>
                <w:u w:val="none"/>
              </w:rPr>
            </w:pPr>
          </w:p>
        </w:tc>
        <w:tc>
          <w:tcPr>
            <w:tcW w:w="929" w:type="dxa"/>
            <w:tcBorders>
              <w:bottom w:val="single" w:color="000000" w:sz="4" w:space="0"/>
              <w:right w:val="single" w:color="000000" w:sz="4" w:space="0"/>
            </w:tcBorders>
            <w:shd w:val="clear" w:color="auto" w:fill="C0C0C0"/>
            <w:vAlign w:val="center"/>
          </w:tcPr>
          <w:p w14:paraId="1A4B1C3C">
            <w:pPr>
              <w:snapToGrid w:val="0"/>
              <w:jc w:val="left"/>
              <w:rPr>
                <w:rFonts w:ascii="宋体" w:hAnsi="宋体" w:eastAsia="宋体" w:cs="宋体"/>
                <w:i w:val="0"/>
                <w:iCs w:val="0"/>
                <w:color w:val="auto"/>
                <w:sz w:val="22"/>
                <w:szCs w:val="22"/>
                <w:u w:val="none"/>
              </w:rPr>
            </w:pPr>
          </w:p>
        </w:tc>
        <w:tc>
          <w:tcPr>
            <w:tcW w:w="1395" w:type="dxa"/>
            <w:tcBorders>
              <w:bottom w:val="single" w:color="000000" w:sz="4" w:space="0"/>
              <w:right w:val="single" w:color="000000" w:sz="4" w:space="0"/>
            </w:tcBorders>
            <w:shd w:val="clear" w:color="auto" w:fill="C0C0C0"/>
            <w:vAlign w:val="center"/>
          </w:tcPr>
          <w:p w14:paraId="72962A54">
            <w:pPr>
              <w:snapToGrid w:val="0"/>
              <w:jc w:val="left"/>
              <w:rPr>
                <w:rFonts w:ascii="宋体" w:hAnsi="宋体" w:eastAsia="宋体" w:cs="宋体"/>
                <w:i w:val="0"/>
                <w:iCs w:val="0"/>
                <w:color w:val="auto"/>
                <w:sz w:val="22"/>
                <w:szCs w:val="22"/>
                <w:u w:val="none"/>
              </w:rPr>
            </w:pPr>
          </w:p>
        </w:tc>
        <w:tc>
          <w:tcPr>
            <w:tcW w:w="777" w:type="dxa"/>
            <w:tcBorders>
              <w:bottom w:val="single" w:color="000000" w:sz="4" w:space="0"/>
              <w:right w:val="single" w:color="000000" w:sz="4" w:space="0"/>
            </w:tcBorders>
            <w:vAlign w:val="center"/>
          </w:tcPr>
          <w:p w14:paraId="427A68CB">
            <w:pPr>
              <w:snapToGrid w:val="0"/>
              <w:jc w:val="right"/>
              <w:rPr>
                <w:rFonts w:ascii="宋体" w:hAnsi="宋体" w:eastAsia="宋体" w:cs="宋体"/>
                <w:i w:val="0"/>
                <w:iCs w:val="0"/>
                <w:color w:val="auto"/>
                <w:sz w:val="22"/>
                <w:szCs w:val="22"/>
                <w:u w:val="none"/>
              </w:rPr>
            </w:pPr>
          </w:p>
        </w:tc>
      </w:tr>
      <w:tr w14:paraId="74088FEE">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1A0288CD">
            <w:pPr>
              <w:snapToGrid w:val="0"/>
              <w:jc w:val="left"/>
              <w:rPr>
                <w:rFonts w:ascii="宋体" w:hAnsi="宋体" w:eastAsia="宋体" w:cs="宋体"/>
                <w:i w:val="0"/>
                <w:iCs w:val="0"/>
                <w:color w:val="auto"/>
                <w:sz w:val="22"/>
                <w:szCs w:val="22"/>
                <w:u w:val="none"/>
              </w:rPr>
            </w:pPr>
          </w:p>
        </w:tc>
        <w:tc>
          <w:tcPr>
            <w:tcW w:w="997" w:type="dxa"/>
            <w:tcBorders>
              <w:bottom w:val="single" w:color="000000" w:sz="4" w:space="0"/>
              <w:right w:val="single" w:color="000000" w:sz="4" w:space="0"/>
            </w:tcBorders>
            <w:shd w:val="clear" w:color="auto" w:fill="C0C0C0"/>
            <w:vAlign w:val="center"/>
          </w:tcPr>
          <w:p w14:paraId="14AC73BA">
            <w:pPr>
              <w:snapToGrid w:val="0"/>
              <w:jc w:val="left"/>
              <w:rPr>
                <w:rFonts w:ascii="宋体" w:hAnsi="宋体" w:eastAsia="宋体" w:cs="宋体"/>
                <w:i w:val="0"/>
                <w:iCs w:val="0"/>
                <w:color w:val="auto"/>
                <w:sz w:val="22"/>
                <w:szCs w:val="22"/>
                <w:u w:val="none"/>
              </w:rPr>
            </w:pPr>
          </w:p>
        </w:tc>
        <w:tc>
          <w:tcPr>
            <w:tcW w:w="900" w:type="dxa"/>
            <w:tcBorders>
              <w:bottom w:val="single" w:color="000000" w:sz="4" w:space="0"/>
              <w:right w:val="single" w:color="000000" w:sz="4" w:space="0"/>
            </w:tcBorders>
            <w:vAlign w:val="center"/>
          </w:tcPr>
          <w:p w14:paraId="41F4051A">
            <w:pPr>
              <w:snapToGrid w:val="0"/>
              <w:jc w:val="right"/>
              <w:rPr>
                <w:rFonts w:ascii="宋体" w:hAnsi="宋体" w:eastAsia="宋体" w:cs="宋体"/>
                <w:i w:val="0"/>
                <w:iCs w:val="0"/>
                <w:color w:val="auto"/>
                <w:sz w:val="22"/>
                <w:szCs w:val="22"/>
                <w:u w:val="none"/>
              </w:rPr>
            </w:pPr>
          </w:p>
        </w:tc>
        <w:tc>
          <w:tcPr>
            <w:tcW w:w="863" w:type="dxa"/>
            <w:tcBorders>
              <w:bottom w:val="single" w:color="000000" w:sz="4" w:space="0"/>
              <w:right w:val="single" w:color="000000" w:sz="4" w:space="0"/>
            </w:tcBorders>
            <w:shd w:val="clear" w:color="auto" w:fill="C0C0C0"/>
            <w:vAlign w:val="center"/>
          </w:tcPr>
          <w:p w14:paraId="25D1A6CA">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30299</w:t>
            </w:r>
          </w:p>
        </w:tc>
        <w:tc>
          <w:tcPr>
            <w:tcW w:w="1162" w:type="dxa"/>
            <w:tcBorders>
              <w:bottom w:val="single" w:color="000000" w:sz="4" w:space="0"/>
              <w:right w:val="single" w:color="000000" w:sz="4" w:space="0"/>
            </w:tcBorders>
            <w:shd w:val="clear" w:color="auto" w:fill="C0C0C0"/>
            <w:vAlign w:val="center"/>
          </w:tcPr>
          <w:p w14:paraId="1D592420">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其他商品和服务支出</w:t>
            </w:r>
          </w:p>
        </w:tc>
        <w:tc>
          <w:tcPr>
            <w:tcW w:w="775" w:type="dxa"/>
            <w:tcBorders>
              <w:bottom w:val="single" w:color="000000" w:sz="4" w:space="0"/>
              <w:right w:val="single" w:color="000000" w:sz="4" w:space="0"/>
            </w:tcBorders>
            <w:vAlign w:val="center"/>
          </w:tcPr>
          <w:p w14:paraId="2B4053C2">
            <w:pPr>
              <w:snapToGrid w:val="0"/>
              <w:jc w:val="right"/>
              <w:rPr>
                <w:rFonts w:ascii="宋体" w:hAnsi="宋体" w:eastAsia="宋体" w:cs="宋体"/>
                <w:i w:val="0"/>
                <w:iCs w:val="0"/>
                <w:color w:val="auto"/>
                <w:sz w:val="22"/>
                <w:szCs w:val="22"/>
                <w:u w:val="none"/>
              </w:rPr>
            </w:pPr>
          </w:p>
        </w:tc>
        <w:tc>
          <w:tcPr>
            <w:tcW w:w="929" w:type="dxa"/>
            <w:tcBorders>
              <w:bottom w:val="single" w:color="000000" w:sz="4" w:space="0"/>
              <w:right w:val="single" w:color="000000" w:sz="4" w:space="0"/>
            </w:tcBorders>
            <w:shd w:val="clear" w:color="auto" w:fill="C0C0C0"/>
            <w:vAlign w:val="center"/>
          </w:tcPr>
          <w:p w14:paraId="38484E16">
            <w:pPr>
              <w:snapToGrid w:val="0"/>
              <w:jc w:val="left"/>
              <w:rPr>
                <w:rFonts w:ascii="宋体" w:hAnsi="宋体" w:eastAsia="宋体" w:cs="宋体"/>
                <w:i w:val="0"/>
                <w:iCs w:val="0"/>
                <w:color w:val="auto"/>
                <w:sz w:val="22"/>
                <w:szCs w:val="22"/>
                <w:u w:val="none"/>
              </w:rPr>
            </w:pPr>
          </w:p>
        </w:tc>
        <w:tc>
          <w:tcPr>
            <w:tcW w:w="1395" w:type="dxa"/>
            <w:tcBorders>
              <w:bottom w:val="single" w:color="000000" w:sz="4" w:space="0"/>
              <w:right w:val="single" w:color="000000" w:sz="4" w:space="0"/>
            </w:tcBorders>
            <w:shd w:val="clear" w:color="auto" w:fill="C0C0C0"/>
            <w:vAlign w:val="center"/>
          </w:tcPr>
          <w:p w14:paraId="69DF6C91">
            <w:pPr>
              <w:snapToGrid w:val="0"/>
              <w:jc w:val="left"/>
              <w:rPr>
                <w:rFonts w:ascii="宋体" w:hAnsi="宋体" w:eastAsia="宋体" w:cs="宋体"/>
                <w:i w:val="0"/>
                <w:iCs w:val="0"/>
                <w:color w:val="auto"/>
                <w:sz w:val="22"/>
                <w:szCs w:val="22"/>
                <w:u w:val="none"/>
              </w:rPr>
            </w:pPr>
          </w:p>
        </w:tc>
        <w:tc>
          <w:tcPr>
            <w:tcW w:w="777" w:type="dxa"/>
            <w:tcBorders>
              <w:bottom w:val="single" w:color="000000" w:sz="4" w:space="0"/>
              <w:right w:val="single" w:color="000000" w:sz="4" w:space="0"/>
            </w:tcBorders>
            <w:vAlign w:val="center"/>
          </w:tcPr>
          <w:p w14:paraId="419B4E57">
            <w:pPr>
              <w:snapToGrid w:val="0"/>
              <w:jc w:val="right"/>
              <w:rPr>
                <w:rFonts w:ascii="宋体" w:hAnsi="宋体" w:eastAsia="宋体" w:cs="宋体"/>
                <w:i w:val="0"/>
                <w:iCs w:val="0"/>
                <w:color w:val="auto"/>
                <w:sz w:val="22"/>
                <w:szCs w:val="22"/>
                <w:u w:val="none"/>
              </w:rPr>
            </w:pPr>
          </w:p>
        </w:tc>
      </w:tr>
      <w:tr w14:paraId="066026CA">
        <w:tblPrEx>
          <w:tblCellMar>
            <w:top w:w="0" w:type="dxa"/>
            <w:left w:w="108" w:type="dxa"/>
            <w:bottom w:w="0" w:type="dxa"/>
            <w:right w:w="108" w:type="dxa"/>
          </w:tblCellMar>
        </w:tblPrEx>
        <w:trPr>
          <w:trHeight w:val="308" w:hRule="atLeast"/>
        </w:trPr>
        <w:tc>
          <w:tcPr>
            <w:tcW w:w="1721" w:type="dxa"/>
            <w:gridSpan w:val="2"/>
            <w:tcBorders>
              <w:left w:val="single" w:color="000000" w:sz="4" w:space="0"/>
              <w:bottom w:val="single" w:color="000000" w:sz="4" w:space="0"/>
              <w:right w:val="single" w:color="000000" w:sz="4" w:space="0"/>
            </w:tcBorders>
            <w:shd w:val="clear" w:color="auto" w:fill="C0C0C0"/>
            <w:vAlign w:val="center"/>
          </w:tcPr>
          <w:p w14:paraId="3E4720A7">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人员经费合计</w:t>
            </w:r>
          </w:p>
        </w:tc>
        <w:tc>
          <w:tcPr>
            <w:tcW w:w="900" w:type="dxa"/>
            <w:tcBorders>
              <w:bottom w:val="single" w:color="000000" w:sz="4" w:space="0"/>
              <w:right w:val="single" w:color="000000" w:sz="4" w:space="0"/>
            </w:tcBorders>
            <w:vAlign w:val="center"/>
          </w:tcPr>
          <w:p w14:paraId="000843C9">
            <w:pPr>
              <w:keepNext w:val="0"/>
              <w:keepLines w:val="0"/>
              <w:widowControl/>
              <w:jc w:val="right"/>
              <w:textAlignment w:val="center"/>
              <w:rPr>
                <w:rFonts w:ascii="宋体" w:hAnsi="宋体" w:eastAsia="宋体" w:cs="宋体"/>
                <w:i w:val="0"/>
                <w:iCs w:val="0"/>
                <w:color w:val="auto"/>
                <w:sz w:val="22"/>
                <w:szCs w:val="22"/>
                <w:u w:val="none"/>
                <w:lang w:val="en-US"/>
              </w:rPr>
            </w:pPr>
            <w:r>
              <w:rPr>
                <w:rFonts w:ascii="宋体" w:hAnsi="宋体" w:eastAsia="宋体" w:cs="宋体"/>
                <w:i w:val="0"/>
                <w:iCs w:val="0"/>
                <w:color w:val="auto"/>
                <w:kern w:val="0"/>
                <w:sz w:val="22"/>
                <w:szCs w:val="22"/>
                <w:u w:val="none"/>
                <w:lang w:val="en-US" w:eastAsia="zh-CN" w:bidi="ar"/>
              </w:rPr>
              <w:t>87.95</w:t>
            </w:r>
          </w:p>
        </w:tc>
        <w:tc>
          <w:tcPr>
            <w:tcW w:w="5124" w:type="dxa"/>
            <w:gridSpan w:val="5"/>
            <w:tcBorders>
              <w:bottom w:val="single" w:color="000000" w:sz="4" w:space="0"/>
              <w:right w:val="single" w:color="000000" w:sz="4" w:space="0"/>
            </w:tcBorders>
            <w:shd w:val="clear" w:color="auto" w:fill="C0C0C0"/>
            <w:vAlign w:val="center"/>
          </w:tcPr>
          <w:p w14:paraId="1CA3109B">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公用经费合计</w:t>
            </w:r>
          </w:p>
        </w:tc>
        <w:tc>
          <w:tcPr>
            <w:tcW w:w="777" w:type="dxa"/>
            <w:tcBorders>
              <w:bottom w:val="single" w:color="000000" w:sz="4" w:space="0"/>
              <w:right w:val="single" w:color="000000" w:sz="4" w:space="0"/>
            </w:tcBorders>
            <w:vAlign w:val="center"/>
          </w:tcPr>
          <w:p w14:paraId="3CA49722">
            <w:pPr>
              <w:keepNext w:val="0"/>
              <w:keepLines w:val="0"/>
              <w:widowControl/>
              <w:jc w:val="right"/>
              <w:textAlignment w:val="center"/>
              <w:rPr>
                <w:rFonts w:ascii="宋体" w:hAnsi="宋体" w:eastAsia="宋体" w:cs="宋体"/>
                <w:i w:val="0"/>
                <w:iCs w:val="0"/>
                <w:color w:val="auto"/>
                <w:sz w:val="22"/>
                <w:szCs w:val="22"/>
                <w:u w:val="none"/>
                <w:lang w:val="en-US"/>
              </w:rPr>
            </w:pPr>
            <w:r>
              <w:rPr>
                <w:rFonts w:ascii="宋体" w:hAnsi="宋体" w:eastAsia="宋体" w:cs="宋体"/>
                <w:i w:val="0"/>
                <w:iCs w:val="0"/>
                <w:color w:val="auto"/>
                <w:kern w:val="0"/>
                <w:sz w:val="22"/>
                <w:szCs w:val="22"/>
                <w:u w:val="none"/>
                <w:lang w:val="en-US" w:eastAsia="zh-CN" w:bidi="ar"/>
              </w:rPr>
              <w:t>11.68</w:t>
            </w:r>
          </w:p>
        </w:tc>
      </w:tr>
    </w:tbl>
    <w:p w14:paraId="1942FE1B">
      <w:pPr>
        <w:numPr>
          <w:ilvl w:val="0"/>
          <w:numId w:val="0"/>
        </w:numPr>
        <w:ind w:left="0" w:firstLine="0"/>
        <w:rPr>
          <w:rFonts w:ascii="黑体" w:hAnsi="黑体" w:eastAsia="黑体" w:cs="黑体"/>
          <w:color w:val="auto"/>
          <w:sz w:val="32"/>
        </w:rPr>
      </w:pPr>
    </w:p>
    <w:p w14:paraId="0BC48783">
      <w:pPr>
        <w:numPr>
          <w:ilvl w:val="0"/>
          <w:numId w:val="0"/>
        </w:numPr>
        <w:ind w:left="0" w:firstLine="0"/>
        <w:rPr>
          <w:rFonts w:ascii="黑体" w:hAnsi="黑体" w:eastAsia="黑体" w:cs="黑体"/>
          <w:color w:val="auto"/>
          <w:sz w:val="32"/>
        </w:rPr>
      </w:pPr>
      <w:r>
        <w:rPr>
          <w:rFonts w:ascii="黑体" w:hAnsi="黑体" w:eastAsia="黑体" w:cs="黑体"/>
          <w:color w:val="auto"/>
          <w:sz w:val="32"/>
          <w:szCs w:val="32"/>
        </w:rPr>
        <w:tab/>
      </w:r>
      <w:r>
        <w:rPr>
          <w:rFonts w:ascii="黑体" w:hAnsi="黑体" w:eastAsia="黑体" w:cs="黑体"/>
          <w:color w:val="auto"/>
          <w:sz w:val="32"/>
          <w:szCs w:val="32"/>
        </w:rPr>
        <w:tab/>
      </w:r>
      <w:r>
        <w:rPr>
          <w:rFonts w:ascii="黑体" w:hAnsi="黑体" w:eastAsia="黑体" w:cs="黑体"/>
          <w:color w:val="auto"/>
          <w:sz w:val="32"/>
          <w:szCs w:val="32"/>
        </w:rPr>
        <w:tab/>
      </w:r>
      <w:r>
        <w:rPr>
          <w:rFonts w:ascii="黑体" w:hAnsi="黑体" w:eastAsia="黑体" w:cs="黑体"/>
          <w:color w:val="auto"/>
          <w:sz w:val="32"/>
          <w:szCs w:val="32"/>
        </w:rPr>
        <w:tab/>
      </w:r>
      <w:r>
        <w:rPr>
          <w:rFonts w:ascii="黑体" w:hAnsi="黑体" w:eastAsia="黑体" w:cs="黑体"/>
          <w:color w:val="auto"/>
          <w:sz w:val="32"/>
          <w:szCs w:val="32"/>
        </w:rPr>
        <w:tab/>
      </w:r>
      <w:r>
        <w:rPr>
          <w:rFonts w:ascii="黑体" w:hAnsi="黑体" w:eastAsia="黑体" w:cs="黑体"/>
          <w:color w:val="auto"/>
          <w:sz w:val="32"/>
          <w:szCs w:val="32"/>
        </w:rPr>
        <w:tab/>
      </w:r>
      <w:r>
        <w:rPr>
          <w:rFonts w:ascii="黑体" w:hAnsi="黑体" w:eastAsia="黑体" w:cs="黑体"/>
          <w:color w:val="auto"/>
          <w:sz w:val="32"/>
          <w:szCs w:val="32"/>
        </w:rPr>
        <w:tab/>
      </w:r>
      <w:r>
        <w:rPr>
          <w:rFonts w:ascii="黑体" w:hAnsi="黑体" w:eastAsia="黑体" w:cs="黑体"/>
          <w:color w:val="auto"/>
          <w:sz w:val="32"/>
          <w:szCs w:val="32"/>
        </w:rPr>
        <w:tab/>
      </w:r>
      <w:r>
        <w:rPr>
          <w:rFonts w:ascii="黑体" w:hAnsi="黑体" w:eastAsia="黑体" w:cs="黑体"/>
          <w:color w:val="auto"/>
          <w:sz w:val="32"/>
          <w:szCs w:val="32"/>
        </w:rPr>
        <w:tab/>
      </w:r>
    </w:p>
    <w:p w14:paraId="6598BC17">
      <w:pPr>
        <w:rPr>
          <w:rFonts w:ascii="仿宋" w:hAnsi="仿宋" w:eastAsia="仿宋" w:cs="仿宋"/>
          <w:color w:val="auto"/>
          <w:sz w:val="32"/>
        </w:rPr>
      </w:pPr>
    </w:p>
    <w:p w14:paraId="4B59C801">
      <w:pPr>
        <w:rPr>
          <w:rFonts w:ascii="仿宋" w:hAnsi="仿宋" w:eastAsia="仿宋" w:cs="仿宋"/>
          <w:color w:val="auto"/>
          <w:sz w:val="32"/>
        </w:rPr>
      </w:pPr>
    </w:p>
    <w:p w14:paraId="5827EBD5">
      <w:pPr>
        <w:rPr>
          <w:rFonts w:ascii="仿宋" w:hAnsi="仿宋" w:eastAsia="仿宋" w:cs="仿宋"/>
          <w:color w:val="auto"/>
          <w:sz w:val="32"/>
        </w:rPr>
      </w:pPr>
    </w:p>
    <w:p w14:paraId="4AEA03BA">
      <w:pPr>
        <w:numPr>
          <w:ilvl w:val="0"/>
          <w:numId w:val="0"/>
        </w:numPr>
        <w:ind w:left="0" w:firstLine="0"/>
        <w:rPr>
          <w:rFonts w:ascii="黑体" w:hAnsi="黑体" w:eastAsia="黑体" w:cs="黑体"/>
          <w:color w:val="auto"/>
          <w:sz w:val="32"/>
        </w:rPr>
      </w:pPr>
      <w:r>
        <w:rPr>
          <w:rFonts w:ascii="黑体" w:hAnsi="黑体" w:eastAsia="黑体" w:cs="黑体"/>
          <w:color w:val="auto"/>
          <w:sz w:val="32"/>
          <w:szCs w:val="32"/>
          <w:lang w:val="en-US" w:eastAsia="zh-CN"/>
        </w:rPr>
        <w:t>七、</w:t>
      </w:r>
      <w:r>
        <w:rPr>
          <w:rFonts w:ascii="黑体" w:hAnsi="黑体" w:eastAsia="黑体" w:cs="黑体"/>
          <w:color w:val="auto"/>
          <w:sz w:val="32"/>
          <w:szCs w:val="32"/>
        </w:rPr>
        <w:t>政府性基金预算财政拨款收入支出决算表</w:t>
      </w:r>
    </w:p>
    <w:p w14:paraId="5ED2D53C">
      <w:pPr>
        <w:ind w:firstLine="1200"/>
        <w:rPr>
          <w:rFonts w:ascii="黑体" w:hAnsi="黑体" w:eastAsia="黑体" w:cs="黑体"/>
          <w:color w:val="auto"/>
          <w:sz w:val="32"/>
        </w:rPr>
      </w:pPr>
      <w:r>
        <w:rPr>
          <w:rFonts w:ascii="黑体" w:hAnsi="黑体" w:eastAsia="黑体" w:cs="黑体"/>
          <w:i w:val="0"/>
          <w:color w:val="auto"/>
          <w:kern w:val="0"/>
          <w:sz w:val="32"/>
          <w:szCs w:val="32"/>
          <w:u w:val="none"/>
          <w:lang w:val="en-US" w:eastAsia="zh-CN" w:bidi="ar"/>
        </w:rPr>
        <w:t>政府性基金预算财政拨款收入支出决算表</w:t>
      </w:r>
      <w:r>
        <w:rPr>
          <w:rFonts w:ascii="黑体" w:hAnsi="黑体" w:eastAsia="黑体" w:cs="黑体"/>
          <w:i w:val="0"/>
          <w:color w:val="auto"/>
          <w:kern w:val="0"/>
          <w:sz w:val="32"/>
          <w:szCs w:val="32"/>
          <w:u w:val="none"/>
          <w:lang w:val="en-US" w:eastAsia="zh-CN" w:bidi="ar"/>
        </w:rPr>
        <w:tab/>
      </w:r>
      <w:r>
        <w:rPr>
          <w:rFonts w:ascii="黑体" w:hAnsi="黑体" w:eastAsia="黑体" w:cs="黑体"/>
          <w:i w:val="0"/>
          <w:color w:val="auto"/>
          <w:kern w:val="0"/>
          <w:sz w:val="32"/>
          <w:szCs w:val="32"/>
          <w:u w:val="none"/>
          <w:lang w:val="en-US" w:eastAsia="zh-CN" w:bidi="ar"/>
        </w:rPr>
        <w:t xml:space="preserve">   单位：万元</w:t>
      </w:r>
      <w:r>
        <w:rPr>
          <w:rFonts w:ascii="黑体" w:hAnsi="黑体" w:eastAsia="黑体" w:cs="黑体"/>
          <w:color w:val="auto"/>
          <w:sz w:val="32"/>
          <w:szCs w:val="32"/>
        </w:rPr>
        <w:tab/>
      </w:r>
      <w:r>
        <w:rPr>
          <w:rFonts w:ascii="黑体" w:hAnsi="黑体" w:eastAsia="黑体" w:cs="黑体"/>
          <w:color w:val="auto"/>
          <w:sz w:val="32"/>
          <w:szCs w:val="32"/>
        </w:rPr>
        <w:tab/>
      </w:r>
      <w:r>
        <w:rPr>
          <w:rFonts w:ascii="黑体" w:hAnsi="黑体" w:eastAsia="黑体" w:cs="黑体"/>
          <w:color w:val="auto"/>
          <w:sz w:val="32"/>
          <w:szCs w:val="32"/>
        </w:rPr>
        <w:tab/>
      </w:r>
      <w:r>
        <w:rPr>
          <w:rFonts w:ascii="黑体" w:hAnsi="黑体" w:eastAsia="黑体" w:cs="黑体"/>
          <w:color w:val="auto"/>
          <w:sz w:val="32"/>
          <w:szCs w:val="32"/>
        </w:rPr>
        <w:tab/>
      </w:r>
      <w:r>
        <w:rPr>
          <w:rFonts w:ascii="黑体" w:hAnsi="黑体" w:eastAsia="黑体" w:cs="黑体"/>
          <w:color w:val="auto"/>
          <w:sz w:val="32"/>
          <w:szCs w:val="32"/>
        </w:rPr>
        <w:tab/>
      </w:r>
    </w:p>
    <w:tbl>
      <w:tblPr>
        <w:tblStyle w:val="7"/>
        <w:tblW w:w="8330" w:type="dxa"/>
        <w:tblInd w:w="0" w:type="dxa"/>
        <w:tblLayout w:type="fixed"/>
        <w:tblCellMar>
          <w:top w:w="12" w:type="dxa"/>
          <w:left w:w="12" w:type="dxa"/>
          <w:bottom w:w="0" w:type="dxa"/>
          <w:right w:w="12" w:type="dxa"/>
        </w:tblCellMar>
      </w:tblPr>
      <w:tblGrid>
        <w:gridCol w:w="1370"/>
        <w:gridCol w:w="738"/>
        <w:gridCol w:w="1212"/>
        <w:gridCol w:w="738"/>
        <w:gridCol w:w="422"/>
        <w:gridCol w:w="422"/>
        <w:gridCol w:w="738"/>
        <w:gridCol w:w="738"/>
        <w:gridCol w:w="739"/>
        <w:gridCol w:w="1213"/>
      </w:tblGrid>
      <w:tr w14:paraId="5B03D2A9">
        <w:tblPrEx>
          <w:tblCellMar>
            <w:top w:w="12" w:type="dxa"/>
            <w:left w:w="12" w:type="dxa"/>
            <w:bottom w:w="0" w:type="dxa"/>
            <w:right w:w="12" w:type="dxa"/>
          </w:tblCellMar>
        </w:tblPrEx>
        <w:trPr>
          <w:trHeight w:val="405" w:hRule="atLeast"/>
        </w:trPr>
        <w:tc>
          <w:tcPr>
            <w:tcW w:w="2108" w:type="dxa"/>
            <w:gridSpan w:val="2"/>
            <w:tcBorders>
              <w:top w:val="single" w:color="000000" w:sz="4" w:space="0"/>
              <w:left w:val="single" w:color="000000" w:sz="4" w:space="0"/>
              <w:bottom w:val="single" w:color="000000" w:sz="4" w:space="0"/>
              <w:right w:val="single" w:color="000000" w:sz="4" w:space="0"/>
            </w:tcBorders>
            <w:vAlign w:val="center"/>
          </w:tcPr>
          <w:p w14:paraId="645AA690">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 xml:space="preserve">项 </w:t>
            </w:r>
            <w:r>
              <w:rPr>
                <w:rStyle w:val="20"/>
                <w:rFonts w:eastAsia="Times New Roman"/>
                <w:color w:val="auto"/>
                <w:lang w:val="en-US" w:eastAsia="zh-CN" w:bidi="ar"/>
              </w:rPr>
              <w:t xml:space="preserve">   </w:t>
            </w:r>
            <w:r>
              <w:rPr>
                <w:rStyle w:val="21"/>
                <w:color w:val="auto"/>
                <w:lang w:val="en-US" w:eastAsia="zh-CN" w:bidi="ar"/>
              </w:rPr>
              <w:t>目</w:t>
            </w:r>
          </w:p>
        </w:tc>
        <w:tc>
          <w:tcPr>
            <w:tcW w:w="1212" w:type="dxa"/>
            <w:vMerge w:val="restart"/>
            <w:tcBorders>
              <w:top w:val="single" w:color="000000" w:sz="4" w:space="0"/>
              <w:left w:val="single" w:color="000000" w:sz="4" w:space="0"/>
              <w:bottom w:val="single" w:color="000000" w:sz="4" w:space="0"/>
              <w:right w:val="single" w:color="000000" w:sz="4" w:space="0"/>
            </w:tcBorders>
            <w:vAlign w:val="center"/>
          </w:tcPr>
          <w:p w14:paraId="5BB30811">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年初结转和结余</w:t>
            </w:r>
          </w:p>
        </w:tc>
        <w:tc>
          <w:tcPr>
            <w:tcW w:w="738" w:type="dxa"/>
            <w:vMerge w:val="restart"/>
            <w:tcBorders>
              <w:top w:val="single" w:color="000000" w:sz="4" w:space="0"/>
              <w:left w:val="single" w:color="000000" w:sz="4" w:space="0"/>
              <w:bottom w:val="single" w:color="000000" w:sz="4" w:space="0"/>
              <w:right w:val="single" w:color="000000" w:sz="4" w:space="0"/>
            </w:tcBorders>
            <w:vAlign w:val="center"/>
          </w:tcPr>
          <w:p w14:paraId="1C8703F0">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本年收入</w:t>
            </w:r>
          </w:p>
        </w:tc>
        <w:tc>
          <w:tcPr>
            <w:tcW w:w="3059" w:type="dxa"/>
            <w:gridSpan w:val="5"/>
            <w:tcBorders>
              <w:top w:val="single" w:color="000000" w:sz="4" w:space="0"/>
              <w:left w:val="single" w:color="000000" w:sz="4" w:space="0"/>
              <w:bottom w:val="single" w:color="000000" w:sz="4" w:space="0"/>
              <w:right w:val="single" w:color="000000" w:sz="4" w:space="0"/>
            </w:tcBorders>
            <w:vAlign w:val="center"/>
          </w:tcPr>
          <w:p w14:paraId="37A57F49">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本年支出</w:t>
            </w:r>
          </w:p>
        </w:tc>
        <w:tc>
          <w:tcPr>
            <w:tcW w:w="1213" w:type="dxa"/>
            <w:vMerge w:val="restart"/>
            <w:tcBorders>
              <w:top w:val="single" w:color="000000" w:sz="4" w:space="0"/>
              <w:left w:val="single" w:color="000000" w:sz="4" w:space="0"/>
              <w:bottom w:val="single" w:color="000000" w:sz="4" w:space="0"/>
              <w:right w:val="single" w:color="000000" w:sz="4" w:space="0"/>
            </w:tcBorders>
            <w:vAlign w:val="center"/>
          </w:tcPr>
          <w:p w14:paraId="1063A99D">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年末结转和结余</w:t>
            </w:r>
          </w:p>
        </w:tc>
      </w:tr>
      <w:tr w14:paraId="01F6E1AF">
        <w:tblPrEx>
          <w:tblCellMar>
            <w:top w:w="12" w:type="dxa"/>
            <w:left w:w="12" w:type="dxa"/>
            <w:bottom w:w="0" w:type="dxa"/>
            <w:right w:w="12" w:type="dxa"/>
          </w:tblCellMar>
        </w:tblPrEx>
        <w:trPr>
          <w:trHeight w:val="540" w:hRule="atLeast"/>
        </w:trPr>
        <w:tc>
          <w:tcPr>
            <w:tcW w:w="1370" w:type="dxa"/>
            <w:vMerge w:val="restart"/>
            <w:tcBorders>
              <w:top w:val="single" w:color="000000" w:sz="4" w:space="0"/>
              <w:left w:val="single" w:color="000000" w:sz="4" w:space="0"/>
              <w:bottom w:val="single" w:color="000000" w:sz="4" w:space="0"/>
              <w:right w:val="single" w:color="000000" w:sz="4" w:space="0"/>
            </w:tcBorders>
            <w:vAlign w:val="center"/>
          </w:tcPr>
          <w:p w14:paraId="16BD3271">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功能分类科目编码</w:t>
            </w:r>
          </w:p>
        </w:tc>
        <w:tc>
          <w:tcPr>
            <w:tcW w:w="738" w:type="dxa"/>
            <w:vMerge w:val="restart"/>
            <w:tcBorders>
              <w:top w:val="single" w:color="000000" w:sz="4" w:space="0"/>
              <w:left w:val="single" w:color="000000" w:sz="4" w:space="0"/>
              <w:bottom w:val="single" w:color="000000" w:sz="4" w:space="0"/>
              <w:right w:val="single" w:color="000000" w:sz="4" w:space="0"/>
            </w:tcBorders>
            <w:vAlign w:val="center"/>
          </w:tcPr>
          <w:p w14:paraId="0082D659">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科目名称</w:t>
            </w:r>
          </w:p>
        </w:tc>
        <w:tc>
          <w:tcPr>
            <w:tcW w:w="1212" w:type="dxa"/>
            <w:vMerge w:val="continue"/>
            <w:tcBorders>
              <w:top w:val="single" w:color="000000" w:sz="4" w:space="0"/>
              <w:left w:val="single" w:color="000000" w:sz="4" w:space="0"/>
              <w:bottom w:val="single" w:color="000000" w:sz="4" w:space="0"/>
              <w:right w:val="single" w:color="000000" w:sz="4" w:space="0"/>
            </w:tcBorders>
            <w:vAlign w:val="center"/>
          </w:tcPr>
          <w:p w14:paraId="16D20D1F">
            <w:pPr>
              <w:snapToGrid w:val="0"/>
              <w:jc w:val="center"/>
              <w:rPr>
                <w:rFonts w:ascii="宋体" w:hAnsi="宋体" w:eastAsia="宋体" w:cs="宋体"/>
                <w:i w:val="0"/>
                <w:color w:val="auto"/>
                <w:sz w:val="24"/>
                <w:szCs w:val="24"/>
                <w:u w:val="none"/>
              </w:rPr>
            </w:pPr>
          </w:p>
        </w:tc>
        <w:tc>
          <w:tcPr>
            <w:tcW w:w="738" w:type="dxa"/>
            <w:vMerge w:val="continue"/>
            <w:tcBorders>
              <w:top w:val="single" w:color="000000" w:sz="4" w:space="0"/>
              <w:left w:val="single" w:color="000000" w:sz="4" w:space="0"/>
              <w:bottom w:val="single" w:color="000000" w:sz="4" w:space="0"/>
              <w:right w:val="single" w:color="000000" w:sz="4" w:space="0"/>
            </w:tcBorders>
            <w:vAlign w:val="center"/>
          </w:tcPr>
          <w:p w14:paraId="59A5DEE4">
            <w:pPr>
              <w:snapToGrid w:val="0"/>
              <w:jc w:val="center"/>
              <w:rPr>
                <w:rFonts w:ascii="宋体" w:hAnsi="宋体" w:eastAsia="宋体" w:cs="宋体"/>
                <w:i w:val="0"/>
                <w:color w:val="auto"/>
                <w:sz w:val="24"/>
                <w:szCs w:val="24"/>
                <w:u w:val="none"/>
              </w:rPr>
            </w:pPr>
          </w:p>
        </w:tc>
        <w:tc>
          <w:tcPr>
            <w:tcW w:w="422" w:type="dxa"/>
            <w:vMerge w:val="restart"/>
            <w:tcBorders>
              <w:top w:val="single" w:color="000000" w:sz="4" w:space="0"/>
              <w:left w:val="single" w:color="000000" w:sz="4" w:space="0"/>
              <w:bottom w:val="single" w:color="000000" w:sz="4" w:space="0"/>
              <w:right w:val="single" w:color="000000" w:sz="4" w:space="0"/>
            </w:tcBorders>
            <w:vAlign w:val="center"/>
          </w:tcPr>
          <w:p w14:paraId="06F1C99A">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小计</w:t>
            </w:r>
          </w:p>
        </w:tc>
        <w:tc>
          <w:tcPr>
            <w:tcW w:w="1898" w:type="dxa"/>
            <w:gridSpan w:val="3"/>
            <w:vMerge w:val="restart"/>
            <w:tcBorders>
              <w:top w:val="single" w:color="000000" w:sz="4" w:space="0"/>
              <w:left w:val="single" w:color="000000" w:sz="4" w:space="0"/>
              <w:bottom w:val="single" w:color="000000" w:sz="4" w:space="0"/>
              <w:right w:val="single" w:color="000000" w:sz="4" w:space="0"/>
            </w:tcBorders>
            <w:vAlign w:val="center"/>
          </w:tcPr>
          <w:p w14:paraId="38492B87">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 xml:space="preserve">基本支出  </w:t>
            </w:r>
          </w:p>
        </w:tc>
        <w:tc>
          <w:tcPr>
            <w:tcW w:w="739" w:type="dxa"/>
            <w:vMerge w:val="restart"/>
            <w:tcBorders>
              <w:top w:val="single" w:color="000000" w:sz="4" w:space="0"/>
              <w:left w:val="single" w:color="000000" w:sz="4" w:space="0"/>
              <w:bottom w:val="single" w:color="000000" w:sz="4" w:space="0"/>
              <w:right w:val="single" w:color="000000" w:sz="4" w:space="0"/>
            </w:tcBorders>
            <w:vAlign w:val="center"/>
          </w:tcPr>
          <w:p w14:paraId="18BCAA65">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项目支出</w:t>
            </w:r>
          </w:p>
        </w:tc>
        <w:tc>
          <w:tcPr>
            <w:tcW w:w="1213" w:type="dxa"/>
            <w:vMerge w:val="continue"/>
            <w:tcBorders>
              <w:top w:val="single" w:color="000000" w:sz="4" w:space="0"/>
              <w:left w:val="single" w:color="000000" w:sz="4" w:space="0"/>
              <w:bottom w:val="single" w:color="000000" w:sz="4" w:space="0"/>
              <w:right w:val="single" w:color="000000" w:sz="4" w:space="0"/>
            </w:tcBorders>
            <w:vAlign w:val="center"/>
          </w:tcPr>
          <w:p w14:paraId="17A3BD14">
            <w:pPr>
              <w:snapToGrid w:val="0"/>
              <w:jc w:val="center"/>
              <w:rPr>
                <w:rFonts w:ascii="宋体" w:hAnsi="宋体" w:eastAsia="宋体" w:cs="宋体"/>
                <w:i w:val="0"/>
                <w:color w:val="auto"/>
                <w:sz w:val="24"/>
                <w:szCs w:val="24"/>
                <w:u w:val="none"/>
              </w:rPr>
            </w:pPr>
          </w:p>
        </w:tc>
      </w:tr>
      <w:tr w14:paraId="3B59B2C1">
        <w:tblPrEx>
          <w:tblCellMar>
            <w:top w:w="12" w:type="dxa"/>
            <w:left w:w="12" w:type="dxa"/>
            <w:bottom w:w="0" w:type="dxa"/>
            <w:right w:w="12" w:type="dxa"/>
          </w:tblCellMar>
        </w:tblPrEx>
        <w:trPr>
          <w:trHeight w:val="360" w:hRule="atLeast"/>
        </w:trPr>
        <w:tc>
          <w:tcPr>
            <w:tcW w:w="1370" w:type="dxa"/>
            <w:vMerge w:val="continue"/>
            <w:tcBorders>
              <w:top w:val="single" w:color="000000" w:sz="4" w:space="0"/>
              <w:left w:val="single" w:color="000000" w:sz="4" w:space="0"/>
              <w:bottom w:val="single" w:color="000000" w:sz="4" w:space="0"/>
              <w:right w:val="single" w:color="000000" w:sz="4" w:space="0"/>
            </w:tcBorders>
            <w:vAlign w:val="center"/>
          </w:tcPr>
          <w:p w14:paraId="13FDBC2B">
            <w:pPr>
              <w:snapToGrid w:val="0"/>
              <w:jc w:val="center"/>
              <w:rPr>
                <w:rFonts w:ascii="宋体" w:hAnsi="宋体" w:eastAsia="宋体" w:cs="宋体"/>
                <w:i w:val="0"/>
                <w:color w:val="auto"/>
                <w:sz w:val="24"/>
                <w:szCs w:val="24"/>
                <w:u w:val="none"/>
              </w:rPr>
            </w:pPr>
          </w:p>
        </w:tc>
        <w:tc>
          <w:tcPr>
            <w:tcW w:w="738" w:type="dxa"/>
            <w:vMerge w:val="continue"/>
            <w:tcBorders>
              <w:top w:val="single" w:color="000000" w:sz="4" w:space="0"/>
              <w:left w:val="single" w:color="000000" w:sz="4" w:space="0"/>
              <w:bottom w:val="single" w:color="000000" w:sz="4" w:space="0"/>
              <w:right w:val="single" w:color="000000" w:sz="4" w:space="0"/>
            </w:tcBorders>
            <w:vAlign w:val="center"/>
          </w:tcPr>
          <w:p w14:paraId="6EF88A20">
            <w:pPr>
              <w:snapToGrid w:val="0"/>
              <w:jc w:val="center"/>
              <w:rPr>
                <w:rFonts w:ascii="宋体" w:hAnsi="宋体" w:eastAsia="宋体" w:cs="宋体"/>
                <w:i w:val="0"/>
                <w:color w:val="auto"/>
                <w:sz w:val="24"/>
                <w:szCs w:val="24"/>
                <w:u w:val="none"/>
              </w:rPr>
            </w:pPr>
          </w:p>
        </w:tc>
        <w:tc>
          <w:tcPr>
            <w:tcW w:w="1212" w:type="dxa"/>
            <w:vMerge w:val="continue"/>
            <w:tcBorders>
              <w:top w:val="single" w:color="000000" w:sz="4" w:space="0"/>
              <w:left w:val="single" w:color="000000" w:sz="4" w:space="0"/>
              <w:bottom w:val="single" w:color="000000" w:sz="4" w:space="0"/>
              <w:right w:val="single" w:color="000000" w:sz="4" w:space="0"/>
            </w:tcBorders>
            <w:vAlign w:val="center"/>
          </w:tcPr>
          <w:p w14:paraId="70B7E33B">
            <w:pPr>
              <w:snapToGrid w:val="0"/>
              <w:jc w:val="center"/>
              <w:rPr>
                <w:rFonts w:ascii="宋体" w:hAnsi="宋体" w:eastAsia="宋体" w:cs="宋体"/>
                <w:i w:val="0"/>
                <w:color w:val="auto"/>
                <w:sz w:val="24"/>
                <w:szCs w:val="24"/>
                <w:u w:val="none"/>
              </w:rPr>
            </w:pPr>
          </w:p>
        </w:tc>
        <w:tc>
          <w:tcPr>
            <w:tcW w:w="738" w:type="dxa"/>
            <w:vMerge w:val="continue"/>
            <w:tcBorders>
              <w:top w:val="single" w:color="000000" w:sz="4" w:space="0"/>
              <w:left w:val="single" w:color="000000" w:sz="4" w:space="0"/>
              <w:bottom w:val="single" w:color="000000" w:sz="4" w:space="0"/>
              <w:right w:val="single" w:color="000000" w:sz="4" w:space="0"/>
            </w:tcBorders>
            <w:vAlign w:val="center"/>
          </w:tcPr>
          <w:p w14:paraId="17B1C943">
            <w:pPr>
              <w:snapToGrid w:val="0"/>
              <w:jc w:val="center"/>
              <w:rPr>
                <w:rFonts w:ascii="宋体" w:hAnsi="宋体" w:eastAsia="宋体" w:cs="宋体"/>
                <w:i w:val="0"/>
                <w:color w:val="auto"/>
                <w:sz w:val="24"/>
                <w:szCs w:val="24"/>
                <w:u w:val="none"/>
              </w:rPr>
            </w:pPr>
          </w:p>
        </w:tc>
        <w:tc>
          <w:tcPr>
            <w:tcW w:w="422" w:type="dxa"/>
            <w:vMerge w:val="continue"/>
            <w:tcBorders>
              <w:top w:val="single" w:color="000000" w:sz="4" w:space="0"/>
              <w:left w:val="single" w:color="000000" w:sz="4" w:space="0"/>
              <w:bottom w:val="single" w:color="000000" w:sz="4" w:space="0"/>
              <w:right w:val="single" w:color="000000" w:sz="4" w:space="0"/>
            </w:tcBorders>
            <w:vAlign w:val="center"/>
          </w:tcPr>
          <w:p w14:paraId="32BA1D60">
            <w:pPr>
              <w:snapToGrid w:val="0"/>
              <w:jc w:val="center"/>
              <w:rPr>
                <w:rFonts w:ascii="宋体" w:hAnsi="宋体" w:eastAsia="宋体" w:cs="宋体"/>
                <w:i w:val="0"/>
                <w:color w:val="auto"/>
                <w:sz w:val="24"/>
                <w:szCs w:val="24"/>
                <w:u w:val="none"/>
              </w:rPr>
            </w:pPr>
          </w:p>
        </w:tc>
        <w:tc>
          <w:tcPr>
            <w:tcW w:w="189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25A4A33C">
            <w:pPr>
              <w:snapToGrid w:val="0"/>
              <w:jc w:val="center"/>
              <w:rPr>
                <w:rFonts w:ascii="宋体" w:hAnsi="宋体" w:eastAsia="宋体" w:cs="宋体"/>
                <w:i w:val="0"/>
                <w:color w:val="auto"/>
                <w:sz w:val="24"/>
                <w:szCs w:val="24"/>
                <w:u w:val="none"/>
              </w:rPr>
            </w:pPr>
          </w:p>
        </w:tc>
        <w:tc>
          <w:tcPr>
            <w:tcW w:w="739" w:type="dxa"/>
            <w:vMerge w:val="continue"/>
            <w:tcBorders>
              <w:top w:val="single" w:color="000000" w:sz="4" w:space="0"/>
              <w:left w:val="single" w:color="000000" w:sz="4" w:space="0"/>
              <w:bottom w:val="single" w:color="000000" w:sz="4" w:space="0"/>
              <w:right w:val="single" w:color="000000" w:sz="4" w:space="0"/>
            </w:tcBorders>
            <w:vAlign w:val="center"/>
          </w:tcPr>
          <w:p w14:paraId="2ECA85F1">
            <w:pPr>
              <w:snapToGrid w:val="0"/>
              <w:jc w:val="center"/>
              <w:rPr>
                <w:rFonts w:ascii="宋体" w:hAnsi="宋体" w:eastAsia="宋体" w:cs="宋体"/>
                <w:i w:val="0"/>
                <w:color w:val="auto"/>
                <w:sz w:val="24"/>
                <w:szCs w:val="24"/>
                <w:u w:val="none"/>
              </w:rPr>
            </w:pPr>
          </w:p>
        </w:tc>
        <w:tc>
          <w:tcPr>
            <w:tcW w:w="1213" w:type="dxa"/>
            <w:vMerge w:val="continue"/>
            <w:tcBorders>
              <w:top w:val="single" w:color="000000" w:sz="4" w:space="0"/>
              <w:left w:val="single" w:color="000000" w:sz="4" w:space="0"/>
              <w:bottom w:val="single" w:color="000000" w:sz="4" w:space="0"/>
              <w:right w:val="single" w:color="000000" w:sz="4" w:space="0"/>
            </w:tcBorders>
            <w:vAlign w:val="center"/>
          </w:tcPr>
          <w:p w14:paraId="4392C014">
            <w:pPr>
              <w:snapToGrid w:val="0"/>
              <w:jc w:val="center"/>
              <w:rPr>
                <w:rFonts w:ascii="宋体" w:hAnsi="宋体" w:eastAsia="宋体" w:cs="宋体"/>
                <w:i w:val="0"/>
                <w:color w:val="auto"/>
                <w:sz w:val="24"/>
                <w:szCs w:val="24"/>
                <w:u w:val="none"/>
              </w:rPr>
            </w:pPr>
          </w:p>
        </w:tc>
      </w:tr>
      <w:tr w14:paraId="64C4D559">
        <w:tblPrEx>
          <w:tblCellMar>
            <w:top w:w="12" w:type="dxa"/>
            <w:left w:w="12" w:type="dxa"/>
            <w:bottom w:w="0" w:type="dxa"/>
            <w:right w:w="12" w:type="dxa"/>
          </w:tblCellMar>
        </w:tblPrEx>
        <w:trPr>
          <w:trHeight w:val="450" w:hRule="atLeast"/>
        </w:trPr>
        <w:tc>
          <w:tcPr>
            <w:tcW w:w="1370" w:type="dxa"/>
            <w:vMerge w:val="continue"/>
            <w:tcBorders>
              <w:top w:val="single" w:color="000000" w:sz="4" w:space="0"/>
              <w:left w:val="single" w:color="000000" w:sz="4" w:space="0"/>
              <w:bottom w:val="single" w:color="000000" w:sz="4" w:space="0"/>
              <w:right w:val="single" w:color="000000" w:sz="4" w:space="0"/>
            </w:tcBorders>
            <w:vAlign w:val="center"/>
          </w:tcPr>
          <w:p w14:paraId="63CE1A6D">
            <w:pPr>
              <w:snapToGrid w:val="0"/>
              <w:jc w:val="center"/>
              <w:rPr>
                <w:rFonts w:ascii="宋体" w:hAnsi="宋体" w:eastAsia="宋体" w:cs="宋体"/>
                <w:i w:val="0"/>
                <w:color w:val="auto"/>
                <w:sz w:val="24"/>
                <w:szCs w:val="24"/>
                <w:u w:val="none"/>
              </w:rPr>
            </w:pPr>
          </w:p>
        </w:tc>
        <w:tc>
          <w:tcPr>
            <w:tcW w:w="738" w:type="dxa"/>
            <w:vMerge w:val="continue"/>
            <w:tcBorders>
              <w:top w:val="single" w:color="000000" w:sz="4" w:space="0"/>
              <w:left w:val="single" w:color="000000" w:sz="4" w:space="0"/>
              <w:bottom w:val="single" w:color="000000" w:sz="4" w:space="0"/>
              <w:right w:val="single" w:color="000000" w:sz="4" w:space="0"/>
            </w:tcBorders>
            <w:vAlign w:val="center"/>
          </w:tcPr>
          <w:p w14:paraId="47E3E16E">
            <w:pPr>
              <w:snapToGrid w:val="0"/>
              <w:jc w:val="center"/>
              <w:rPr>
                <w:rFonts w:ascii="宋体" w:hAnsi="宋体" w:eastAsia="宋体" w:cs="宋体"/>
                <w:i w:val="0"/>
                <w:color w:val="auto"/>
                <w:sz w:val="24"/>
                <w:szCs w:val="24"/>
                <w:u w:val="none"/>
              </w:rPr>
            </w:pPr>
          </w:p>
        </w:tc>
        <w:tc>
          <w:tcPr>
            <w:tcW w:w="1212" w:type="dxa"/>
            <w:vMerge w:val="continue"/>
            <w:tcBorders>
              <w:top w:val="single" w:color="000000" w:sz="4" w:space="0"/>
              <w:left w:val="single" w:color="000000" w:sz="4" w:space="0"/>
              <w:bottom w:val="single" w:color="000000" w:sz="4" w:space="0"/>
              <w:right w:val="single" w:color="000000" w:sz="4" w:space="0"/>
            </w:tcBorders>
            <w:vAlign w:val="center"/>
          </w:tcPr>
          <w:p w14:paraId="78F2F037">
            <w:pPr>
              <w:snapToGrid w:val="0"/>
              <w:jc w:val="center"/>
              <w:rPr>
                <w:rFonts w:ascii="宋体" w:hAnsi="宋体" w:eastAsia="宋体" w:cs="宋体"/>
                <w:i w:val="0"/>
                <w:color w:val="auto"/>
                <w:sz w:val="24"/>
                <w:szCs w:val="24"/>
                <w:u w:val="none"/>
              </w:rPr>
            </w:pPr>
          </w:p>
        </w:tc>
        <w:tc>
          <w:tcPr>
            <w:tcW w:w="738" w:type="dxa"/>
            <w:vMerge w:val="continue"/>
            <w:tcBorders>
              <w:top w:val="single" w:color="000000" w:sz="4" w:space="0"/>
              <w:left w:val="single" w:color="000000" w:sz="4" w:space="0"/>
              <w:bottom w:val="single" w:color="000000" w:sz="4" w:space="0"/>
              <w:right w:val="single" w:color="000000" w:sz="4" w:space="0"/>
            </w:tcBorders>
            <w:vAlign w:val="center"/>
          </w:tcPr>
          <w:p w14:paraId="6DFFC468">
            <w:pPr>
              <w:snapToGrid w:val="0"/>
              <w:jc w:val="center"/>
              <w:rPr>
                <w:rFonts w:ascii="宋体" w:hAnsi="宋体" w:eastAsia="宋体" w:cs="宋体"/>
                <w:i w:val="0"/>
                <w:color w:val="auto"/>
                <w:sz w:val="24"/>
                <w:szCs w:val="24"/>
                <w:u w:val="none"/>
              </w:rPr>
            </w:pPr>
          </w:p>
        </w:tc>
        <w:tc>
          <w:tcPr>
            <w:tcW w:w="422" w:type="dxa"/>
            <w:vMerge w:val="continue"/>
            <w:tcBorders>
              <w:top w:val="single" w:color="000000" w:sz="4" w:space="0"/>
              <w:left w:val="single" w:color="000000" w:sz="4" w:space="0"/>
              <w:bottom w:val="single" w:color="000000" w:sz="4" w:space="0"/>
              <w:right w:val="single" w:color="000000" w:sz="4" w:space="0"/>
            </w:tcBorders>
            <w:vAlign w:val="center"/>
          </w:tcPr>
          <w:p w14:paraId="51B58310">
            <w:pPr>
              <w:snapToGrid w:val="0"/>
              <w:jc w:val="center"/>
              <w:rPr>
                <w:rFonts w:ascii="宋体" w:hAnsi="宋体" w:eastAsia="宋体" w:cs="宋体"/>
                <w:i w:val="0"/>
                <w:color w:val="auto"/>
                <w:sz w:val="24"/>
                <w:szCs w:val="24"/>
                <w:u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14:paraId="0566263E">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合计</w:t>
            </w:r>
          </w:p>
        </w:tc>
        <w:tc>
          <w:tcPr>
            <w:tcW w:w="738" w:type="dxa"/>
            <w:tcBorders>
              <w:top w:val="single" w:color="000000" w:sz="4" w:space="0"/>
              <w:left w:val="single" w:color="000000" w:sz="4" w:space="0"/>
              <w:bottom w:val="single" w:color="000000" w:sz="4" w:space="0"/>
              <w:right w:val="single" w:color="000000" w:sz="4" w:space="0"/>
            </w:tcBorders>
            <w:vAlign w:val="center"/>
          </w:tcPr>
          <w:p w14:paraId="52FFF36C">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人员经费</w:t>
            </w:r>
          </w:p>
        </w:tc>
        <w:tc>
          <w:tcPr>
            <w:tcW w:w="738" w:type="dxa"/>
            <w:tcBorders>
              <w:top w:val="single" w:color="000000" w:sz="4" w:space="0"/>
              <w:left w:val="single" w:color="000000" w:sz="4" w:space="0"/>
              <w:bottom w:val="single" w:color="000000" w:sz="4" w:space="0"/>
              <w:right w:val="single" w:color="000000" w:sz="4" w:space="0"/>
            </w:tcBorders>
            <w:vAlign w:val="center"/>
          </w:tcPr>
          <w:p w14:paraId="3611580D">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公用经费</w:t>
            </w:r>
          </w:p>
        </w:tc>
        <w:tc>
          <w:tcPr>
            <w:tcW w:w="739" w:type="dxa"/>
            <w:vMerge w:val="continue"/>
            <w:tcBorders>
              <w:top w:val="single" w:color="000000" w:sz="4" w:space="0"/>
              <w:left w:val="single" w:color="000000" w:sz="4" w:space="0"/>
              <w:bottom w:val="single" w:color="000000" w:sz="4" w:space="0"/>
              <w:right w:val="single" w:color="000000" w:sz="4" w:space="0"/>
            </w:tcBorders>
            <w:vAlign w:val="center"/>
          </w:tcPr>
          <w:p w14:paraId="3A3A1BC8">
            <w:pPr>
              <w:snapToGrid w:val="0"/>
              <w:jc w:val="center"/>
              <w:rPr>
                <w:rFonts w:ascii="宋体" w:hAnsi="宋体" w:eastAsia="宋体" w:cs="宋体"/>
                <w:i w:val="0"/>
                <w:color w:val="auto"/>
                <w:sz w:val="24"/>
                <w:szCs w:val="24"/>
                <w:u w:val="none"/>
              </w:rPr>
            </w:pPr>
          </w:p>
        </w:tc>
        <w:tc>
          <w:tcPr>
            <w:tcW w:w="1213" w:type="dxa"/>
            <w:vMerge w:val="continue"/>
            <w:tcBorders>
              <w:top w:val="single" w:color="000000" w:sz="4" w:space="0"/>
              <w:left w:val="single" w:color="000000" w:sz="4" w:space="0"/>
              <w:bottom w:val="single" w:color="000000" w:sz="4" w:space="0"/>
              <w:right w:val="single" w:color="000000" w:sz="4" w:space="0"/>
            </w:tcBorders>
            <w:vAlign w:val="center"/>
          </w:tcPr>
          <w:p w14:paraId="2C1F5C81">
            <w:pPr>
              <w:snapToGrid w:val="0"/>
              <w:jc w:val="center"/>
              <w:rPr>
                <w:rFonts w:ascii="宋体" w:hAnsi="宋体" w:eastAsia="宋体" w:cs="宋体"/>
                <w:i w:val="0"/>
                <w:color w:val="auto"/>
                <w:sz w:val="24"/>
                <w:szCs w:val="24"/>
                <w:u w:val="none"/>
              </w:rPr>
            </w:pPr>
          </w:p>
        </w:tc>
      </w:tr>
      <w:tr w14:paraId="76DD2881">
        <w:tblPrEx>
          <w:tblCellMar>
            <w:top w:w="12" w:type="dxa"/>
            <w:left w:w="12" w:type="dxa"/>
            <w:bottom w:w="0" w:type="dxa"/>
            <w:right w:w="12" w:type="dxa"/>
          </w:tblCellMar>
        </w:tblPrEx>
        <w:trPr>
          <w:trHeight w:val="450" w:hRule="atLeast"/>
        </w:trPr>
        <w:tc>
          <w:tcPr>
            <w:tcW w:w="2108" w:type="dxa"/>
            <w:gridSpan w:val="2"/>
            <w:tcBorders>
              <w:top w:val="single" w:color="000000" w:sz="4" w:space="0"/>
              <w:left w:val="single" w:color="000000" w:sz="4" w:space="0"/>
              <w:bottom w:val="single" w:color="000000" w:sz="4" w:space="0"/>
              <w:right w:val="single" w:color="000000" w:sz="4" w:space="0"/>
            </w:tcBorders>
            <w:vAlign w:val="center"/>
          </w:tcPr>
          <w:p w14:paraId="4B2F4575">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栏次</w:t>
            </w:r>
          </w:p>
        </w:tc>
        <w:tc>
          <w:tcPr>
            <w:tcW w:w="1212" w:type="dxa"/>
            <w:tcBorders>
              <w:top w:val="single" w:color="000000" w:sz="4" w:space="0"/>
              <w:left w:val="single" w:color="000000" w:sz="4" w:space="0"/>
              <w:bottom w:val="single" w:color="000000" w:sz="4" w:space="0"/>
              <w:right w:val="single" w:color="000000" w:sz="4" w:space="0"/>
            </w:tcBorders>
            <w:vAlign w:val="center"/>
          </w:tcPr>
          <w:p w14:paraId="5A207FFD">
            <w:pPr>
              <w:keepNext w:val="0"/>
              <w:keepLines w:val="0"/>
              <w:widowControl/>
              <w:jc w:val="center"/>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w:t>
            </w:r>
          </w:p>
        </w:tc>
        <w:tc>
          <w:tcPr>
            <w:tcW w:w="738" w:type="dxa"/>
            <w:tcBorders>
              <w:top w:val="single" w:color="000000" w:sz="4" w:space="0"/>
              <w:left w:val="single" w:color="000000" w:sz="4" w:space="0"/>
              <w:bottom w:val="single" w:color="000000" w:sz="4" w:space="0"/>
              <w:right w:val="single" w:color="000000" w:sz="4" w:space="0"/>
            </w:tcBorders>
            <w:vAlign w:val="center"/>
          </w:tcPr>
          <w:p w14:paraId="38E5894B">
            <w:pPr>
              <w:keepNext w:val="0"/>
              <w:keepLines w:val="0"/>
              <w:widowControl/>
              <w:jc w:val="center"/>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2</w:t>
            </w:r>
          </w:p>
        </w:tc>
        <w:tc>
          <w:tcPr>
            <w:tcW w:w="422" w:type="dxa"/>
            <w:tcBorders>
              <w:top w:val="single" w:color="000000" w:sz="4" w:space="0"/>
              <w:left w:val="single" w:color="000000" w:sz="4" w:space="0"/>
              <w:bottom w:val="single" w:color="000000" w:sz="4" w:space="0"/>
              <w:right w:val="single" w:color="000000" w:sz="4" w:space="0"/>
            </w:tcBorders>
            <w:vAlign w:val="center"/>
          </w:tcPr>
          <w:p w14:paraId="6DD41325">
            <w:pPr>
              <w:keepNext w:val="0"/>
              <w:keepLines w:val="0"/>
              <w:widowControl/>
              <w:jc w:val="center"/>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3</w:t>
            </w:r>
          </w:p>
        </w:tc>
        <w:tc>
          <w:tcPr>
            <w:tcW w:w="1898" w:type="dxa"/>
            <w:gridSpan w:val="3"/>
            <w:tcBorders>
              <w:top w:val="single" w:color="000000" w:sz="4" w:space="0"/>
              <w:left w:val="single" w:color="000000" w:sz="4" w:space="0"/>
              <w:bottom w:val="single" w:color="000000" w:sz="4" w:space="0"/>
              <w:right w:val="single" w:color="000000" w:sz="4" w:space="0"/>
            </w:tcBorders>
            <w:vAlign w:val="center"/>
          </w:tcPr>
          <w:p w14:paraId="52BFCEB1">
            <w:pPr>
              <w:keepNext w:val="0"/>
              <w:keepLines w:val="0"/>
              <w:widowControl/>
              <w:jc w:val="center"/>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4</w:t>
            </w:r>
          </w:p>
        </w:tc>
        <w:tc>
          <w:tcPr>
            <w:tcW w:w="739" w:type="dxa"/>
            <w:tcBorders>
              <w:top w:val="single" w:color="000000" w:sz="4" w:space="0"/>
              <w:left w:val="single" w:color="000000" w:sz="4" w:space="0"/>
              <w:bottom w:val="single" w:color="000000" w:sz="4" w:space="0"/>
              <w:right w:val="single" w:color="000000" w:sz="4" w:space="0"/>
            </w:tcBorders>
            <w:vAlign w:val="center"/>
          </w:tcPr>
          <w:p w14:paraId="334EC8E8">
            <w:pPr>
              <w:keepNext w:val="0"/>
              <w:keepLines w:val="0"/>
              <w:widowControl/>
              <w:jc w:val="center"/>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5</w:t>
            </w:r>
          </w:p>
        </w:tc>
        <w:tc>
          <w:tcPr>
            <w:tcW w:w="1213" w:type="dxa"/>
            <w:tcBorders>
              <w:top w:val="single" w:color="000000" w:sz="4" w:space="0"/>
              <w:left w:val="single" w:color="000000" w:sz="4" w:space="0"/>
              <w:bottom w:val="single" w:color="000000" w:sz="4" w:space="0"/>
              <w:right w:val="single" w:color="000000" w:sz="4" w:space="0"/>
            </w:tcBorders>
            <w:vAlign w:val="center"/>
          </w:tcPr>
          <w:p w14:paraId="0517CD42">
            <w:pPr>
              <w:keepNext w:val="0"/>
              <w:keepLines w:val="0"/>
              <w:widowControl/>
              <w:jc w:val="center"/>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6</w:t>
            </w:r>
          </w:p>
        </w:tc>
      </w:tr>
      <w:tr w14:paraId="0601FAA3">
        <w:tblPrEx>
          <w:tblCellMar>
            <w:top w:w="12" w:type="dxa"/>
            <w:left w:w="12" w:type="dxa"/>
            <w:bottom w:w="0" w:type="dxa"/>
            <w:right w:w="12" w:type="dxa"/>
          </w:tblCellMar>
        </w:tblPrEx>
        <w:trPr>
          <w:trHeight w:val="450" w:hRule="atLeast"/>
        </w:trPr>
        <w:tc>
          <w:tcPr>
            <w:tcW w:w="2108" w:type="dxa"/>
            <w:gridSpan w:val="2"/>
            <w:tcBorders>
              <w:top w:val="single" w:color="000000" w:sz="4" w:space="0"/>
              <w:left w:val="single" w:color="000000" w:sz="4" w:space="0"/>
              <w:bottom w:val="single" w:color="000000" w:sz="4" w:space="0"/>
              <w:right w:val="single" w:color="000000" w:sz="4" w:space="0"/>
            </w:tcBorders>
            <w:vAlign w:val="center"/>
          </w:tcPr>
          <w:p w14:paraId="2CA7BB3B">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合计</w:t>
            </w:r>
          </w:p>
        </w:tc>
        <w:tc>
          <w:tcPr>
            <w:tcW w:w="1212" w:type="dxa"/>
            <w:tcBorders>
              <w:top w:val="single" w:color="000000" w:sz="4" w:space="0"/>
              <w:left w:val="single" w:color="000000" w:sz="4" w:space="0"/>
              <w:bottom w:val="single" w:color="000000" w:sz="4" w:space="0"/>
              <w:right w:val="single" w:color="000000" w:sz="4" w:space="0"/>
            </w:tcBorders>
            <w:vAlign w:val="center"/>
          </w:tcPr>
          <w:p w14:paraId="4748D365">
            <w:pPr>
              <w:snapToGrid w:val="0"/>
              <w:jc w:val="center"/>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54708EF1">
            <w:pPr>
              <w:snapToGrid w:val="0"/>
              <w:jc w:val="center"/>
              <w:rPr>
                <w:rFonts w:ascii="宋体" w:hAnsi="宋体" w:eastAsia="宋体" w:cs="宋体"/>
                <w:i w:val="0"/>
                <w:color w:val="auto"/>
                <w:sz w:val="24"/>
                <w:szCs w:val="24"/>
                <w:u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14:paraId="3FB42C77">
            <w:pPr>
              <w:snapToGrid w:val="0"/>
              <w:jc w:val="center"/>
              <w:rPr>
                <w:rFonts w:ascii="宋体" w:hAnsi="宋体" w:eastAsia="宋体" w:cs="宋体"/>
                <w:i w:val="0"/>
                <w:color w:val="auto"/>
                <w:sz w:val="24"/>
                <w:szCs w:val="24"/>
                <w:u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14:paraId="0B733B9E">
            <w:pPr>
              <w:snapToGrid w:val="0"/>
              <w:jc w:val="center"/>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36C18483">
            <w:pPr>
              <w:snapToGrid w:val="0"/>
              <w:jc w:val="center"/>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33BBFD5E">
            <w:pPr>
              <w:snapToGrid w:val="0"/>
              <w:jc w:val="center"/>
              <w:rPr>
                <w:rFonts w:ascii="宋体" w:hAnsi="宋体" w:eastAsia="宋体" w:cs="宋体"/>
                <w:i w:val="0"/>
                <w:color w:val="auto"/>
                <w:sz w:val="24"/>
                <w:szCs w:val="24"/>
                <w:u w:val="none"/>
              </w:rPr>
            </w:pPr>
          </w:p>
        </w:tc>
        <w:tc>
          <w:tcPr>
            <w:tcW w:w="739" w:type="dxa"/>
            <w:tcBorders>
              <w:top w:val="single" w:color="000000" w:sz="4" w:space="0"/>
              <w:left w:val="single" w:color="000000" w:sz="4" w:space="0"/>
              <w:bottom w:val="single" w:color="000000" w:sz="4" w:space="0"/>
              <w:right w:val="single" w:color="000000" w:sz="4" w:space="0"/>
            </w:tcBorders>
            <w:vAlign w:val="center"/>
          </w:tcPr>
          <w:p w14:paraId="586CAFE1">
            <w:pPr>
              <w:snapToGrid w:val="0"/>
              <w:jc w:val="center"/>
              <w:rPr>
                <w:rFonts w:ascii="宋体" w:hAnsi="宋体" w:eastAsia="宋体" w:cs="宋体"/>
                <w:i w:val="0"/>
                <w:color w:val="auto"/>
                <w:sz w:val="24"/>
                <w:szCs w:val="24"/>
                <w:u w:val="none"/>
              </w:rPr>
            </w:pPr>
          </w:p>
        </w:tc>
        <w:tc>
          <w:tcPr>
            <w:tcW w:w="1213" w:type="dxa"/>
            <w:tcBorders>
              <w:top w:val="single" w:color="000000" w:sz="4" w:space="0"/>
              <w:left w:val="single" w:color="000000" w:sz="4" w:space="0"/>
              <w:bottom w:val="single" w:color="000000" w:sz="4" w:space="0"/>
              <w:right w:val="single" w:color="000000" w:sz="4" w:space="0"/>
            </w:tcBorders>
            <w:vAlign w:val="center"/>
          </w:tcPr>
          <w:p w14:paraId="7E43C413">
            <w:pPr>
              <w:snapToGrid w:val="0"/>
              <w:jc w:val="center"/>
              <w:rPr>
                <w:rFonts w:ascii="宋体" w:hAnsi="宋体" w:eastAsia="宋体" w:cs="宋体"/>
                <w:i w:val="0"/>
                <w:color w:val="auto"/>
                <w:sz w:val="24"/>
                <w:szCs w:val="24"/>
                <w:u w:val="none"/>
              </w:rPr>
            </w:pPr>
          </w:p>
        </w:tc>
      </w:tr>
      <w:tr w14:paraId="2E70E825">
        <w:tblPrEx>
          <w:tblCellMar>
            <w:top w:w="12" w:type="dxa"/>
            <w:left w:w="12" w:type="dxa"/>
            <w:bottom w:w="0" w:type="dxa"/>
            <w:right w:w="12" w:type="dxa"/>
          </w:tblCellMar>
        </w:tblPrEx>
        <w:trPr>
          <w:trHeight w:val="450" w:hRule="atLeast"/>
        </w:trPr>
        <w:tc>
          <w:tcPr>
            <w:tcW w:w="1370" w:type="dxa"/>
            <w:tcBorders>
              <w:top w:val="single" w:color="000000" w:sz="4" w:space="0"/>
              <w:left w:val="single" w:color="000000" w:sz="4" w:space="0"/>
              <w:bottom w:val="single" w:color="000000" w:sz="4" w:space="0"/>
              <w:right w:val="single" w:color="000000" w:sz="4" w:space="0"/>
            </w:tcBorders>
            <w:vAlign w:val="center"/>
          </w:tcPr>
          <w:p w14:paraId="1C92E471">
            <w:pPr>
              <w:snapToGrid w:val="0"/>
              <w:jc w:val="center"/>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6346EB93">
            <w:pPr>
              <w:snapToGrid w:val="0"/>
              <w:rPr>
                <w:rFonts w:ascii="宋体" w:hAnsi="宋体" w:eastAsia="宋体" w:cs="宋体"/>
                <w:i w:val="0"/>
                <w:color w:val="auto"/>
                <w:sz w:val="20"/>
                <w:szCs w:val="20"/>
                <w:u w:val="none"/>
              </w:rPr>
            </w:pPr>
          </w:p>
        </w:tc>
        <w:tc>
          <w:tcPr>
            <w:tcW w:w="1212" w:type="dxa"/>
            <w:tcBorders>
              <w:top w:val="single" w:color="000000" w:sz="4" w:space="0"/>
              <w:left w:val="single" w:color="000000" w:sz="4" w:space="0"/>
              <w:bottom w:val="single" w:color="000000" w:sz="4" w:space="0"/>
              <w:right w:val="single" w:color="000000" w:sz="4" w:space="0"/>
            </w:tcBorders>
            <w:vAlign w:val="center"/>
          </w:tcPr>
          <w:p w14:paraId="11781EFB">
            <w:pPr>
              <w:snapToGrid w:val="0"/>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15B4C81D">
            <w:pPr>
              <w:snapToGrid w:val="0"/>
              <w:rPr>
                <w:rFonts w:ascii="宋体" w:hAnsi="宋体" w:eastAsia="宋体" w:cs="宋体"/>
                <w:i w:val="0"/>
                <w:color w:val="auto"/>
                <w:sz w:val="24"/>
                <w:szCs w:val="24"/>
                <w:u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14:paraId="5D656763">
            <w:pPr>
              <w:snapToGrid w:val="0"/>
              <w:rPr>
                <w:rFonts w:ascii="宋体" w:hAnsi="宋体" w:eastAsia="宋体" w:cs="宋体"/>
                <w:i w:val="0"/>
                <w:color w:val="auto"/>
                <w:sz w:val="24"/>
                <w:szCs w:val="24"/>
                <w:u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14:paraId="2CD50AFF">
            <w:pPr>
              <w:snapToGrid w:val="0"/>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1AA76CAE">
            <w:pPr>
              <w:snapToGrid w:val="0"/>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7872ACAA">
            <w:pPr>
              <w:snapToGrid w:val="0"/>
              <w:rPr>
                <w:rFonts w:ascii="宋体" w:hAnsi="宋体" w:eastAsia="宋体" w:cs="宋体"/>
                <w:i w:val="0"/>
                <w:color w:val="auto"/>
                <w:sz w:val="24"/>
                <w:szCs w:val="24"/>
                <w:u w:val="none"/>
              </w:rPr>
            </w:pPr>
          </w:p>
        </w:tc>
        <w:tc>
          <w:tcPr>
            <w:tcW w:w="739" w:type="dxa"/>
            <w:tcBorders>
              <w:top w:val="single" w:color="000000" w:sz="4" w:space="0"/>
              <w:left w:val="single" w:color="000000" w:sz="4" w:space="0"/>
              <w:bottom w:val="single" w:color="000000" w:sz="4" w:space="0"/>
              <w:right w:val="single" w:color="000000" w:sz="4" w:space="0"/>
            </w:tcBorders>
            <w:vAlign w:val="center"/>
          </w:tcPr>
          <w:p w14:paraId="7CE84DF9">
            <w:pPr>
              <w:snapToGrid w:val="0"/>
              <w:rPr>
                <w:rFonts w:ascii="宋体" w:hAnsi="宋体" w:eastAsia="宋体" w:cs="宋体"/>
                <w:i w:val="0"/>
                <w:color w:val="auto"/>
                <w:sz w:val="24"/>
                <w:szCs w:val="24"/>
                <w:u w:val="none"/>
              </w:rPr>
            </w:pPr>
          </w:p>
        </w:tc>
        <w:tc>
          <w:tcPr>
            <w:tcW w:w="1213" w:type="dxa"/>
            <w:tcBorders>
              <w:top w:val="single" w:color="000000" w:sz="4" w:space="0"/>
              <w:left w:val="single" w:color="000000" w:sz="4" w:space="0"/>
              <w:bottom w:val="single" w:color="000000" w:sz="4" w:space="0"/>
              <w:right w:val="single" w:color="000000" w:sz="4" w:space="0"/>
            </w:tcBorders>
            <w:vAlign w:val="center"/>
          </w:tcPr>
          <w:p w14:paraId="2C1F3EB8">
            <w:pPr>
              <w:snapToGrid w:val="0"/>
              <w:rPr>
                <w:rFonts w:ascii="宋体" w:hAnsi="宋体" w:eastAsia="宋体" w:cs="宋体"/>
                <w:i w:val="0"/>
                <w:color w:val="auto"/>
                <w:sz w:val="24"/>
                <w:szCs w:val="24"/>
                <w:u w:val="none"/>
              </w:rPr>
            </w:pPr>
          </w:p>
        </w:tc>
      </w:tr>
      <w:tr w14:paraId="336E5FAF">
        <w:tblPrEx>
          <w:tblCellMar>
            <w:top w:w="12" w:type="dxa"/>
            <w:left w:w="12" w:type="dxa"/>
            <w:bottom w:w="0" w:type="dxa"/>
            <w:right w:w="12" w:type="dxa"/>
          </w:tblCellMar>
        </w:tblPrEx>
        <w:trPr>
          <w:trHeight w:val="450" w:hRule="atLeast"/>
        </w:trPr>
        <w:tc>
          <w:tcPr>
            <w:tcW w:w="1370" w:type="dxa"/>
            <w:tcBorders>
              <w:top w:val="single" w:color="000000" w:sz="4" w:space="0"/>
              <w:left w:val="single" w:color="000000" w:sz="4" w:space="0"/>
              <w:bottom w:val="single" w:color="000000" w:sz="4" w:space="0"/>
              <w:right w:val="single" w:color="000000" w:sz="4" w:space="0"/>
            </w:tcBorders>
            <w:vAlign w:val="center"/>
          </w:tcPr>
          <w:p w14:paraId="25E10938">
            <w:pPr>
              <w:snapToGrid w:val="0"/>
              <w:jc w:val="center"/>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48BE73BB">
            <w:pPr>
              <w:snapToGrid w:val="0"/>
              <w:rPr>
                <w:rFonts w:ascii="宋体" w:hAnsi="宋体" w:eastAsia="宋体" w:cs="宋体"/>
                <w:i w:val="0"/>
                <w:color w:val="auto"/>
                <w:sz w:val="24"/>
                <w:szCs w:val="24"/>
                <w:u w:val="none"/>
              </w:rPr>
            </w:pPr>
          </w:p>
        </w:tc>
        <w:tc>
          <w:tcPr>
            <w:tcW w:w="1212" w:type="dxa"/>
            <w:tcBorders>
              <w:top w:val="single" w:color="000000" w:sz="4" w:space="0"/>
              <w:left w:val="single" w:color="000000" w:sz="4" w:space="0"/>
              <w:bottom w:val="single" w:color="000000" w:sz="4" w:space="0"/>
              <w:right w:val="single" w:color="000000" w:sz="4" w:space="0"/>
            </w:tcBorders>
            <w:vAlign w:val="center"/>
          </w:tcPr>
          <w:p w14:paraId="133B7839">
            <w:pPr>
              <w:snapToGrid w:val="0"/>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6A395758">
            <w:pPr>
              <w:snapToGrid w:val="0"/>
              <w:rPr>
                <w:rFonts w:ascii="宋体" w:hAnsi="宋体" w:eastAsia="宋体" w:cs="宋体"/>
                <w:i w:val="0"/>
                <w:color w:val="auto"/>
                <w:sz w:val="24"/>
                <w:szCs w:val="24"/>
                <w:u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14:paraId="3786229D">
            <w:pPr>
              <w:snapToGrid w:val="0"/>
              <w:rPr>
                <w:rFonts w:ascii="宋体" w:hAnsi="宋体" w:eastAsia="宋体" w:cs="宋体"/>
                <w:i w:val="0"/>
                <w:color w:val="auto"/>
                <w:sz w:val="24"/>
                <w:szCs w:val="24"/>
                <w:u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14:paraId="3109A090">
            <w:pPr>
              <w:snapToGrid w:val="0"/>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4726DACA">
            <w:pPr>
              <w:snapToGrid w:val="0"/>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6B25D7D4">
            <w:pPr>
              <w:snapToGrid w:val="0"/>
              <w:rPr>
                <w:rFonts w:ascii="宋体" w:hAnsi="宋体" w:eastAsia="宋体" w:cs="宋体"/>
                <w:i w:val="0"/>
                <w:color w:val="auto"/>
                <w:sz w:val="24"/>
                <w:szCs w:val="24"/>
                <w:u w:val="none"/>
              </w:rPr>
            </w:pPr>
          </w:p>
        </w:tc>
        <w:tc>
          <w:tcPr>
            <w:tcW w:w="739" w:type="dxa"/>
            <w:tcBorders>
              <w:top w:val="single" w:color="000000" w:sz="4" w:space="0"/>
              <w:left w:val="single" w:color="000000" w:sz="4" w:space="0"/>
              <w:bottom w:val="single" w:color="000000" w:sz="4" w:space="0"/>
              <w:right w:val="single" w:color="000000" w:sz="4" w:space="0"/>
            </w:tcBorders>
            <w:vAlign w:val="center"/>
          </w:tcPr>
          <w:p w14:paraId="5FD492F9">
            <w:pPr>
              <w:snapToGrid w:val="0"/>
              <w:rPr>
                <w:rFonts w:ascii="宋体" w:hAnsi="宋体" w:eastAsia="宋体" w:cs="宋体"/>
                <w:i w:val="0"/>
                <w:color w:val="auto"/>
                <w:sz w:val="24"/>
                <w:szCs w:val="24"/>
                <w:u w:val="none"/>
              </w:rPr>
            </w:pPr>
          </w:p>
        </w:tc>
        <w:tc>
          <w:tcPr>
            <w:tcW w:w="1213" w:type="dxa"/>
            <w:tcBorders>
              <w:top w:val="single" w:color="000000" w:sz="4" w:space="0"/>
              <w:left w:val="single" w:color="000000" w:sz="4" w:space="0"/>
              <w:bottom w:val="single" w:color="000000" w:sz="4" w:space="0"/>
              <w:right w:val="single" w:color="000000" w:sz="4" w:space="0"/>
            </w:tcBorders>
            <w:vAlign w:val="center"/>
          </w:tcPr>
          <w:p w14:paraId="25AEC367">
            <w:pPr>
              <w:snapToGrid w:val="0"/>
              <w:rPr>
                <w:rFonts w:ascii="宋体" w:hAnsi="宋体" w:eastAsia="宋体" w:cs="宋体"/>
                <w:i w:val="0"/>
                <w:color w:val="auto"/>
                <w:sz w:val="24"/>
                <w:szCs w:val="24"/>
                <w:u w:val="none"/>
              </w:rPr>
            </w:pPr>
          </w:p>
        </w:tc>
      </w:tr>
      <w:tr w14:paraId="62D88C79">
        <w:tblPrEx>
          <w:tblCellMar>
            <w:top w:w="12" w:type="dxa"/>
            <w:left w:w="12" w:type="dxa"/>
            <w:bottom w:w="0" w:type="dxa"/>
            <w:right w:w="12" w:type="dxa"/>
          </w:tblCellMar>
        </w:tblPrEx>
        <w:trPr>
          <w:trHeight w:val="450" w:hRule="atLeast"/>
        </w:trPr>
        <w:tc>
          <w:tcPr>
            <w:tcW w:w="1370" w:type="dxa"/>
            <w:tcBorders>
              <w:top w:val="single" w:color="000000" w:sz="4" w:space="0"/>
              <w:left w:val="single" w:color="000000" w:sz="4" w:space="0"/>
              <w:bottom w:val="single" w:color="000000" w:sz="4" w:space="0"/>
              <w:right w:val="single" w:color="000000" w:sz="4" w:space="0"/>
            </w:tcBorders>
            <w:vAlign w:val="center"/>
          </w:tcPr>
          <w:p w14:paraId="35ED132F">
            <w:pPr>
              <w:snapToGrid w:val="0"/>
              <w:jc w:val="center"/>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4FACF921">
            <w:pPr>
              <w:snapToGrid w:val="0"/>
              <w:rPr>
                <w:rFonts w:ascii="宋体" w:hAnsi="宋体" w:eastAsia="宋体" w:cs="宋体"/>
                <w:i w:val="0"/>
                <w:color w:val="auto"/>
                <w:sz w:val="20"/>
                <w:szCs w:val="20"/>
                <w:u w:val="none"/>
              </w:rPr>
            </w:pPr>
          </w:p>
        </w:tc>
        <w:tc>
          <w:tcPr>
            <w:tcW w:w="1212" w:type="dxa"/>
            <w:tcBorders>
              <w:top w:val="single" w:color="000000" w:sz="4" w:space="0"/>
              <w:left w:val="single" w:color="000000" w:sz="4" w:space="0"/>
              <w:bottom w:val="single" w:color="000000" w:sz="4" w:space="0"/>
              <w:right w:val="single" w:color="000000" w:sz="4" w:space="0"/>
            </w:tcBorders>
            <w:vAlign w:val="center"/>
          </w:tcPr>
          <w:p w14:paraId="020EA8AC">
            <w:pPr>
              <w:snapToGrid w:val="0"/>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250590CC">
            <w:pPr>
              <w:snapToGrid w:val="0"/>
              <w:rPr>
                <w:rFonts w:ascii="宋体" w:hAnsi="宋体" w:eastAsia="宋体" w:cs="宋体"/>
                <w:i w:val="0"/>
                <w:color w:val="auto"/>
                <w:sz w:val="24"/>
                <w:szCs w:val="24"/>
                <w:u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14:paraId="5BA4F1A7">
            <w:pPr>
              <w:snapToGrid w:val="0"/>
              <w:rPr>
                <w:rFonts w:ascii="宋体" w:hAnsi="宋体" w:eastAsia="宋体" w:cs="宋体"/>
                <w:i w:val="0"/>
                <w:color w:val="auto"/>
                <w:sz w:val="24"/>
                <w:szCs w:val="24"/>
                <w:u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14:paraId="332A5193">
            <w:pPr>
              <w:snapToGrid w:val="0"/>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1748132A">
            <w:pPr>
              <w:snapToGrid w:val="0"/>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3974C190">
            <w:pPr>
              <w:snapToGrid w:val="0"/>
              <w:rPr>
                <w:rFonts w:ascii="宋体" w:hAnsi="宋体" w:eastAsia="宋体" w:cs="宋体"/>
                <w:i w:val="0"/>
                <w:color w:val="auto"/>
                <w:sz w:val="24"/>
                <w:szCs w:val="24"/>
                <w:u w:val="none"/>
              </w:rPr>
            </w:pPr>
          </w:p>
        </w:tc>
        <w:tc>
          <w:tcPr>
            <w:tcW w:w="739" w:type="dxa"/>
            <w:tcBorders>
              <w:top w:val="single" w:color="000000" w:sz="4" w:space="0"/>
              <w:left w:val="single" w:color="000000" w:sz="4" w:space="0"/>
              <w:bottom w:val="single" w:color="000000" w:sz="4" w:space="0"/>
              <w:right w:val="single" w:color="000000" w:sz="4" w:space="0"/>
            </w:tcBorders>
            <w:vAlign w:val="center"/>
          </w:tcPr>
          <w:p w14:paraId="1ABA2070">
            <w:pPr>
              <w:snapToGrid w:val="0"/>
              <w:rPr>
                <w:rFonts w:ascii="宋体" w:hAnsi="宋体" w:eastAsia="宋体" w:cs="宋体"/>
                <w:i w:val="0"/>
                <w:color w:val="auto"/>
                <w:sz w:val="24"/>
                <w:szCs w:val="24"/>
                <w:u w:val="none"/>
              </w:rPr>
            </w:pPr>
          </w:p>
        </w:tc>
        <w:tc>
          <w:tcPr>
            <w:tcW w:w="1213" w:type="dxa"/>
            <w:tcBorders>
              <w:top w:val="single" w:color="000000" w:sz="4" w:space="0"/>
              <w:left w:val="single" w:color="000000" w:sz="4" w:space="0"/>
              <w:bottom w:val="single" w:color="000000" w:sz="4" w:space="0"/>
              <w:right w:val="single" w:color="000000" w:sz="4" w:space="0"/>
            </w:tcBorders>
            <w:vAlign w:val="center"/>
          </w:tcPr>
          <w:p w14:paraId="48D30BAA">
            <w:pPr>
              <w:snapToGrid w:val="0"/>
              <w:rPr>
                <w:rFonts w:ascii="宋体" w:hAnsi="宋体" w:eastAsia="宋体" w:cs="宋体"/>
                <w:i w:val="0"/>
                <w:color w:val="auto"/>
                <w:sz w:val="24"/>
                <w:szCs w:val="24"/>
                <w:u w:val="none"/>
              </w:rPr>
            </w:pPr>
          </w:p>
        </w:tc>
      </w:tr>
      <w:tr w14:paraId="5ACEB6B8">
        <w:tblPrEx>
          <w:tblCellMar>
            <w:top w:w="12" w:type="dxa"/>
            <w:left w:w="12" w:type="dxa"/>
            <w:bottom w:w="0" w:type="dxa"/>
            <w:right w:w="12" w:type="dxa"/>
          </w:tblCellMar>
        </w:tblPrEx>
        <w:trPr>
          <w:trHeight w:val="450" w:hRule="atLeast"/>
        </w:trPr>
        <w:tc>
          <w:tcPr>
            <w:tcW w:w="1370" w:type="dxa"/>
            <w:tcBorders>
              <w:top w:val="single" w:color="000000" w:sz="4" w:space="0"/>
              <w:left w:val="single" w:color="000000" w:sz="4" w:space="0"/>
              <w:bottom w:val="single" w:color="000000" w:sz="4" w:space="0"/>
              <w:right w:val="single" w:color="000000" w:sz="4" w:space="0"/>
            </w:tcBorders>
            <w:vAlign w:val="center"/>
          </w:tcPr>
          <w:p w14:paraId="07032F24">
            <w:pPr>
              <w:snapToGrid w:val="0"/>
              <w:jc w:val="center"/>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43CB3D68">
            <w:pPr>
              <w:snapToGrid w:val="0"/>
              <w:rPr>
                <w:rFonts w:ascii="宋体" w:hAnsi="宋体" w:eastAsia="宋体" w:cs="宋体"/>
                <w:i w:val="0"/>
                <w:color w:val="auto"/>
                <w:sz w:val="24"/>
                <w:szCs w:val="24"/>
                <w:u w:val="none"/>
              </w:rPr>
            </w:pPr>
          </w:p>
        </w:tc>
        <w:tc>
          <w:tcPr>
            <w:tcW w:w="1212" w:type="dxa"/>
            <w:tcBorders>
              <w:top w:val="single" w:color="000000" w:sz="4" w:space="0"/>
              <w:left w:val="single" w:color="000000" w:sz="4" w:space="0"/>
              <w:bottom w:val="single" w:color="000000" w:sz="4" w:space="0"/>
              <w:right w:val="single" w:color="000000" w:sz="4" w:space="0"/>
            </w:tcBorders>
            <w:vAlign w:val="center"/>
          </w:tcPr>
          <w:p w14:paraId="01538F60">
            <w:pPr>
              <w:snapToGrid w:val="0"/>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065DFE34">
            <w:pPr>
              <w:snapToGrid w:val="0"/>
              <w:rPr>
                <w:rFonts w:ascii="宋体" w:hAnsi="宋体" w:eastAsia="宋体" w:cs="宋体"/>
                <w:i w:val="0"/>
                <w:color w:val="auto"/>
                <w:sz w:val="24"/>
                <w:szCs w:val="24"/>
                <w:u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14:paraId="1F53E452">
            <w:pPr>
              <w:snapToGrid w:val="0"/>
              <w:rPr>
                <w:rFonts w:ascii="宋体" w:hAnsi="宋体" w:eastAsia="宋体" w:cs="宋体"/>
                <w:i w:val="0"/>
                <w:color w:val="auto"/>
                <w:sz w:val="24"/>
                <w:szCs w:val="24"/>
                <w:u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14:paraId="44D6479D">
            <w:pPr>
              <w:snapToGrid w:val="0"/>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26391C63">
            <w:pPr>
              <w:snapToGrid w:val="0"/>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7FEF4C75">
            <w:pPr>
              <w:snapToGrid w:val="0"/>
              <w:rPr>
                <w:rFonts w:ascii="宋体" w:hAnsi="宋体" w:eastAsia="宋体" w:cs="宋体"/>
                <w:i w:val="0"/>
                <w:color w:val="auto"/>
                <w:sz w:val="24"/>
                <w:szCs w:val="24"/>
                <w:u w:val="none"/>
              </w:rPr>
            </w:pPr>
          </w:p>
        </w:tc>
        <w:tc>
          <w:tcPr>
            <w:tcW w:w="739" w:type="dxa"/>
            <w:tcBorders>
              <w:top w:val="single" w:color="000000" w:sz="4" w:space="0"/>
              <w:left w:val="single" w:color="000000" w:sz="4" w:space="0"/>
              <w:bottom w:val="single" w:color="000000" w:sz="4" w:space="0"/>
              <w:right w:val="single" w:color="000000" w:sz="4" w:space="0"/>
            </w:tcBorders>
            <w:vAlign w:val="center"/>
          </w:tcPr>
          <w:p w14:paraId="13004F7B">
            <w:pPr>
              <w:snapToGrid w:val="0"/>
              <w:rPr>
                <w:rFonts w:ascii="宋体" w:hAnsi="宋体" w:eastAsia="宋体" w:cs="宋体"/>
                <w:i w:val="0"/>
                <w:color w:val="auto"/>
                <w:sz w:val="24"/>
                <w:szCs w:val="24"/>
                <w:u w:val="none"/>
              </w:rPr>
            </w:pPr>
          </w:p>
        </w:tc>
        <w:tc>
          <w:tcPr>
            <w:tcW w:w="1213" w:type="dxa"/>
            <w:tcBorders>
              <w:top w:val="single" w:color="000000" w:sz="4" w:space="0"/>
              <w:left w:val="single" w:color="000000" w:sz="4" w:space="0"/>
              <w:bottom w:val="single" w:color="000000" w:sz="4" w:space="0"/>
              <w:right w:val="single" w:color="000000" w:sz="4" w:space="0"/>
            </w:tcBorders>
            <w:vAlign w:val="center"/>
          </w:tcPr>
          <w:p w14:paraId="7BAE9E6D">
            <w:pPr>
              <w:snapToGrid w:val="0"/>
              <w:rPr>
                <w:rFonts w:ascii="宋体" w:hAnsi="宋体" w:eastAsia="宋体" w:cs="宋体"/>
                <w:i w:val="0"/>
                <w:color w:val="auto"/>
                <w:sz w:val="24"/>
                <w:szCs w:val="24"/>
                <w:u w:val="none"/>
              </w:rPr>
            </w:pPr>
          </w:p>
        </w:tc>
      </w:tr>
      <w:tr w14:paraId="54FC59E1">
        <w:tblPrEx>
          <w:tblCellMar>
            <w:top w:w="12" w:type="dxa"/>
            <w:left w:w="12" w:type="dxa"/>
            <w:bottom w:w="0" w:type="dxa"/>
            <w:right w:w="12" w:type="dxa"/>
          </w:tblCellMar>
        </w:tblPrEx>
        <w:trPr>
          <w:trHeight w:val="450" w:hRule="atLeast"/>
        </w:trPr>
        <w:tc>
          <w:tcPr>
            <w:tcW w:w="1370" w:type="dxa"/>
            <w:tcBorders>
              <w:top w:val="single" w:color="000000" w:sz="4" w:space="0"/>
              <w:left w:val="single" w:color="000000" w:sz="4" w:space="0"/>
              <w:bottom w:val="single" w:color="000000" w:sz="4" w:space="0"/>
              <w:right w:val="single" w:color="000000" w:sz="4" w:space="0"/>
            </w:tcBorders>
            <w:vAlign w:val="center"/>
          </w:tcPr>
          <w:p w14:paraId="53863121">
            <w:pPr>
              <w:snapToGrid w:val="0"/>
              <w:jc w:val="center"/>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6550E8E2">
            <w:pPr>
              <w:snapToGrid w:val="0"/>
              <w:rPr>
                <w:rFonts w:ascii="宋体" w:hAnsi="宋体" w:eastAsia="宋体" w:cs="宋体"/>
                <w:i w:val="0"/>
                <w:color w:val="auto"/>
                <w:sz w:val="24"/>
                <w:szCs w:val="24"/>
                <w:u w:val="none"/>
              </w:rPr>
            </w:pPr>
          </w:p>
        </w:tc>
        <w:tc>
          <w:tcPr>
            <w:tcW w:w="1212" w:type="dxa"/>
            <w:tcBorders>
              <w:top w:val="single" w:color="000000" w:sz="4" w:space="0"/>
              <w:left w:val="single" w:color="000000" w:sz="4" w:space="0"/>
              <w:bottom w:val="single" w:color="000000" w:sz="4" w:space="0"/>
              <w:right w:val="single" w:color="000000" w:sz="4" w:space="0"/>
            </w:tcBorders>
            <w:vAlign w:val="center"/>
          </w:tcPr>
          <w:p w14:paraId="1B45D131">
            <w:pPr>
              <w:snapToGrid w:val="0"/>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59B68528">
            <w:pPr>
              <w:snapToGrid w:val="0"/>
              <w:rPr>
                <w:rFonts w:ascii="宋体" w:hAnsi="宋体" w:eastAsia="宋体" w:cs="宋体"/>
                <w:i w:val="0"/>
                <w:color w:val="auto"/>
                <w:sz w:val="24"/>
                <w:szCs w:val="24"/>
                <w:u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14:paraId="1FF750DC">
            <w:pPr>
              <w:snapToGrid w:val="0"/>
              <w:rPr>
                <w:rFonts w:ascii="宋体" w:hAnsi="宋体" w:eastAsia="宋体" w:cs="宋体"/>
                <w:i w:val="0"/>
                <w:color w:val="auto"/>
                <w:sz w:val="24"/>
                <w:szCs w:val="24"/>
                <w:u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14:paraId="1C9E63BF">
            <w:pPr>
              <w:snapToGrid w:val="0"/>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09C450E6">
            <w:pPr>
              <w:snapToGrid w:val="0"/>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41C94429">
            <w:pPr>
              <w:snapToGrid w:val="0"/>
              <w:rPr>
                <w:rFonts w:ascii="宋体" w:hAnsi="宋体" w:eastAsia="宋体" w:cs="宋体"/>
                <w:i w:val="0"/>
                <w:color w:val="auto"/>
                <w:sz w:val="24"/>
                <w:szCs w:val="24"/>
                <w:u w:val="none"/>
              </w:rPr>
            </w:pPr>
          </w:p>
        </w:tc>
        <w:tc>
          <w:tcPr>
            <w:tcW w:w="739" w:type="dxa"/>
            <w:tcBorders>
              <w:top w:val="single" w:color="000000" w:sz="4" w:space="0"/>
              <w:left w:val="single" w:color="000000" w:sz="4" w:space="0"/>
              <w:bottom w:val="single" w:color="000000" w:sz="4" w:space="0"/>
              <w:right w:val="single" w:color="000000" w:sz="4" w:space="0"/>
            </w:tcBorders>
            <w:vAlign w:val="center"/>
          </w:tcPr>
          <w:p w14:paraId="21ED75A2">
            <w:pPr>
              <w:snapToGrid w:val="0"/>
              <w:rPr>
                <w:rFonts w:ascii="宋体" w:hAnsi="宋体" w:eastAsia="宋体" w:cs="宋体"/>
                <w:i w:val="0"/>
                <w:color w:val="auto"/>
                <w:sz w:val="24"/>
                <w:szCs w:val="24"/>
                <w:u w:val="none"/>
              </w:rPr>
            </w:pPr>
          </w:p>
        </w:tc>
        <w:tc>
          <w:tcPr>
            <w:tcW w:w="1213" w:type="dxa"/>
            <w:tcBorders>
              <w:top w:val="single" w:color="000000" w:sz="4" w:space="0"/>
              <w:left w:val="single" w:color="000000" w:sz="4" w:space="0"/>
              <w:bottom w:val="single" w:color="000000" w:sz="4" w:space="0"/>
              <w:right w:val="single" w:color="000000" w:sz="4" w:space="0"/>
            </w:tcBorders>
            <w:vAlign w:val="center"/>
          </w:tcPr>
          <w:p w14:paraId="7C72E061">
            <w:pPr>
              <w:snapToGrid w:val="0"/>
              <w:rPr>
                <w:rFonts w:ascii="宋体" w:hAnsi="宋体" w:eastAsia="宋体" w:cs="宋体"/>
                <w:i w:val="0"/>
                <w:color w:val="auto"/>
                <w:sz w:val="24"/>
                <w:szCs w:val="24"/>
                <w:u w:val="none"/>
              </w:rPr>
            </w:pPr>
          </w:p>
        </w:tc>
      </w:tr>
      <w:tr w14:paraId="676BC4D0">
        <w:tblPrEx>
          <w:tblCellMar>
            <w:top w:w="12" w:type="dxa"/>
            <w:left w:w="12" w:type="dxa"/>
            <w:bottom w:w="0" w:type="dxa"/>
            <w:right w:w="12" w:type="dxa"/>
          </w:tblCellMar>
        </w:tblPrEx>
        <w:trPr>
          <w:trHeight w:val="450" w:hRule="atLeast"/>
        </w:trPr>
        <w:tc>
          <w:tcPr>
            <w:tcW w:w="1370" w:type="dxa"/>
            <w:tcBorders>
              <w:top w:val="single" w:color="000000" w:sz="4" w:space="0"/>
              <w:left w:val="single" w:color="000000" w:sz="4" w:space="0"/>
              <w:bottom w:val="single" w:color="000000" w:sz="4" w:space="0"/>
              <w:right w:val="single" w:color="000000" w:sz="4" w:space="0"/>
            </w:tcBorders>
            <w:vAlign w:val="center"/>
          </w:tcPr>
          <w:p w14:paraId="4EB3D164">
            <w:pPr>
              <w:snapToGrid w:val="0"/>
              <w:jc w:val="center"/>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52A2BAA8">
            <w:pPr>
              <w:snapToGrid w:val="0"/>
              <w:rPr>
                <w:rFonts w:ascii="宋体" w:hAnsi="宋体" w:eastAsia="宋体" w:cs="宋体"/>
                <w:i w:val="0"/>
                <w:color w:val="auto"/>
                <w:sz w:val="24"/>
                <w:szCs w:val="24"/>
                <w:u w:val="none"/>
              </w:rPr>
            </w:pPr>
          </w:p>
        </w:tc>
        <w:tc>
          <w:tcPr>
            <w:tcW w:w="1212" w:type="dxa"/>
            <w:tcBorders>
              <w:top w:val="single" w:color="000000" w:sz="4" w:space="0"/>
              <w:left w:val="single" w:color="000000" w:sz="4" w:space="0"/>
              <w:bottom w:val="single" w:color="000000" w:sz="4" w:space="0"/>
              <w:right w:val="single" w:color="000000" w:sz="4" w:space="0"/>
            </w:tcBorders>
            <w:vAlign w:val="center"/>
          </w:tcPr>
          <w:p w14:paraId="1ED05739">
            <w:pPr>
              <w:snapToGrid w:val="0"/>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7E9D7B11">
            <w:pPr>
              <w:snapToGrid w:val="0"/>
              <w:rPr>
                <w:rFonts w:ascii="宋体" w:hAnsi="宋体" w:eastAsia="宋体" w:cs="宋体"/>
                <w:i w:val="0"/>
                <w:color w:val="auto"/>
                <w:sz w:val="24"/>
                <w:szCs w:val="24"/>
                <w:u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14:paraId="52C98924">
            <w:pPr>
              <w:snapToGrid w:val="0"/>
              <w:rPr>
                <w:rFonts w:ascii="宋体" w:hAnsi="宋体" w:eastAsia="宋体" w:cs="宋体"/>
                <w:i w:val="0"/>
                <w:color w:val="auto"/>
                <w:sz w:val="24"/>
                <w:szCs w:val="24"/>
                <w:u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14:paraId="6300A9D2">
            <w:pPr>
              <w:snapToGrid w:val="0"/>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4CF8DC33">
            <w:pPr>
              <w:snapToGrid w:val="0"/>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182118A9">
            <w:pPr>
              <w:snapToGrid w:val="0"/>
              <w:rPr>
                <w:rFonts w:ascii="宋体" w:hAnsi="宋体" w:eastAsia="宋体" w:cs="宋体"/>
                <w:i w:val="0"/>
                <w:color w:val="auto"/>
                <w:sz w:val="24"/>
                <w:szCs w:val="24"/>
                <w:u w:val="none"/>
              </w:rPr>
            </w:pPr>
          </w:p>
        </w:tc>
        <w:tc>
          <w:tcPr>
            <w:tcW w:w="739" w:type="dxa"/>
            <w:tcBorders>
              <w:top w:val="single" w:color="000000" w:sz="4" w:space="0"/>
              <w:left w:val="single" w:color="000000" w:sz="4" w:space="0"/>
              <w:bottom w:val="single" w:color="000000" w:sz="4" w:space="0"/>
              <w:right w:val="single" w:color="000000" w:sz="4" w:space="0"/>
            </w:tcBorders>
            <w:vAlign w:val="center"/>
          </w:tcPr>
          <w:p w14:paraId="2D538C03">
            <w:pPr>
              <w:snapToGrid w:val="0"/>
              <w:rPr>
                <w:rFonts w:ascii="宋体" w:hAnsi="宋体" w:eastAsia="宋体" w:cs="宋体"/>
                <w:i w:val="0"/>
                <w:color w:val="auto"/>
                <w:sz w:val="24"/>
                <w:szCs w:val="24"/>
                <w:u w:val="none"/>
              </w:rPr>
            </w:pPr>
          </w:p>
        </w:tc>
        <w:tc>
          <w:tcPr>
            <w:tcW w:w="1213" w:type="dxa"/>
            <w:tcBorders>
              <w:top w:val="single" w:color="000000" w:sz="4" w:space="0"/>
              <w:left w:val="single" w:color="000000" w:sz="4" w:space="0"/>
              <w:bottom w:val="single" w:color="000000" w:sz="4" w:space="0"/>
              <w:right w:val="single" w:color="000000" w:sz="4" w:space="0"/>
            </w:tcBorders>
            <w:vAlign w:val="center"/>
          </w:tcPr>
          <w:p w14:paraId="7C20B942">
            <w:pPr>
              <w:snapToGrid w:val="0"/>
              <w:rPr>
                <w:rFonts w:ascii="宋体" w:hAnsi="宋体" w:eastAsia="宋体" w:cs="宋体"/>
                <w:i w:val="0"/>
                <w:color w:val="auto"/>
                <w:sz w:val="24"/>
                <w:szCs w:val="24"/>
                <w:u w:val="none"/>
              </w:rPr>
            </w:pPr>
          </w:p>
        </w:tc>
      </w:tr>
    </w:tbl>
    <w:p w14:paraId="27562A6A">
      <w:pPr>
        <w:rPr>
          <w:rFonts w:ascii="黑体" w:hAnsi="黑体" w:eastAsia="黑体" w:cs="黑体"/>
          <w:color w:val="auto"/>
          <w:sz w:val="32"/>
          <w:lang w:val="en-US" w:eastAsia="zh-CN"/>
        </w:rPr>
      </w:pPr>
      <w:r>
        <w:rPr>
          <w:rFonts w:ascii="黑体" w:hAnsi="黑体" w:eastAsia="黑体" w:cs="黑体"/>
          <w:color w:val="auto"/>
          <w:sz w:val="32"/>
          <w:szCs w:val="32"/>
          <w:lang w:val="en-US" w:eastAsia="zh-CN"/>
        </w:rPr>
        <w:t xml:space="preserve">   </w:t>
      </w:r>
    </w:p>
    <w:p w14:paraId="4A341E44">
      <w:pPr>
        <w:ind w:firstLine="640"/>
        <w:rPr>
          <w:rFonts w:ascii="黑体" w:hAnsi="黑体" w:eastAsia="黑体" w:cs="黑体"/>
          <w:color w:val="auto"/>
          <w:sz w:val="32"/>
          <w:lang w:val="en-US" w:eastAsia="zh-CN"/>
        </w:rPr>
      </w:pPr>
    </w:p>
    <w:p w14:paraId="7D310336">
      <w:pPr>
        <w:ind w:firstLine="640"/>
        <w:rPr>
          <w:rFonts w:ascii="黑体" w:hAnsi="黑体" w:eastAsia="黑体" w:cs="黑体"/>
          <w:color w:val="auto"/>
          <w:sz w:val="32"/>
          <w:lang w:val="en-US" w:eastAsia="zh-CN"/>
        </w:rPr>
      </w:pPr>
    </w:p>
    <w:p w14:paraId="1959E098">
      <w:pPr>
        <w:ind w:firstLine="640"/>
        <w:rPr>
          <w:rFonts w:ascii="黑体" w:hAnsi="黑体" w:eastAsia="黑体" w:cs="黑体"/>
          <w:color w:val="auto"/>
          <w:sz w:val="32"/>
          <w:lang w:val="en-US" w:eastAsia="zh-CN"/>
        </w:rPr>
      </w:pPr>
    </w:p>
    <w:p w14:paraId="1A216FF2">
      <w:pPr>
        <w:ind w:firstLine="640"/>
        <w:rPr>
          <w:rFonts w:ascii="黑体" w:hAnsi="黑体" w:eastAsia="黑体" w:cs="黑体"/>
          <w:color w:val="auto"/>
          <w:sz w:val="32"/>
          <w:lang w:val="en-US" w:eastAsia="zh-CN"/>
        </w:rPr>
      </w:pPr>
    </w:p>
    <w:p w14:paraId="786CE35E">
      <w:pPr>
        <w:ind w:firstLine="640"/>
        <w:rPr>
          <w:rFonts w:ascii="黑体" w:hAnsi="黑体" w:eastAsia="黑体" w:cs="黑体"/>
          <w:color w:val="auto"/>
          <w:sz w:val="32"/>
          <w:lang w:val="en-US" w:eastAsia="zh-CN"/>
        </w:rPr>
      </w:pPr>
    </w:p>
    <w:p w14:paraId="40B1E70A">
      <w:pPr>
        <w:ind w:firstLine="640"/>
        <w:rPr>
          <w:rFonts w:ascii="黑体" w:hAnsi="黑体" w:eastAsia="黑体" w:cs="黑体"/>
          <w:color w:val="auto"/>
          <w:sz w:val="32"/>
          <w:lang w:val="en-US" w:eastAsia="zh-CN"/>
        </w:rPr>
      </w:pPr>
    </w:p>
    <w:p w14:paraId="1FCB3EE2">
      <w:pPr>
        <w:ind w:firstLine="640"/>
        <w:rPr>
          <w:rFonts w:ascii="黑体" w:hAnsi="黑体" w:eastAsia="黑体" w:cs="黑体"/>
          <w:color w:val="auto"/>
          <w:sz w:val="32"/>
          <w:lang w:val="en-US" w:eastAsia="zh-CN"/>
        </w:rPr>
      </w:pPr>
    </w:p>
    <w:p w14:paraId="63211E48">
      <w:pPr>
        <w:ind w:firstLine="640"/>
        <w:rPr>
          <w:rFonts w:ascii="黑体" w:hAnsi="黑体" w:eastAsia="黑体" w:cs="黑体"/>
          <w:color w:val="auto"/>
          <w:sz w:val="32"/>
          <w:lang w:val="en-US" w:eastAsia="zh-CN"/>
        </w:rPr>
      </w:pPr>
    </w:p>
    <w:p w14:paraId="59E23E10">
      <w:pPr>
        <w:numPr>
          <w:ilvl w:val="0"/>
          <w:numId w:val="0"/>
        </w:numPr>
        <w:ind w:left="0" w:firstLine="0"/>
        <w:rPr>
          <w:rFonts w:ascii="黑体" w:hAnsi="黑体" w:eastAsia="黑体" w:cs="黑体"/>
          <w:color w:val="auto"/>
          <w:sz w:val="32"/>
        </w:rPr>
      </w:pPr>
      <w:r>
        <w:rPr>
          <w:rFonts w:ascii="黑体" w:hAnsi="黑体" w:eastAsia="黑体" w:cs="黑体"/>
          <w:color w:val="auto"/>
          <w:sz w:val="32"/>
          <w:szCs w:val="32"/>
          <w:lang w:val="en-US" w:eastAsia="zh-CN"/>
        </w:rPr>
        <w:t>八、</w:t>
      </w:r>
      <w:r>
        <w:rPr>
          <w:rFonts w:ascii="黑体" w:hAnsi="黑体" w:eastAsia="黑体" w:cs="黑体"/>
          <w:color w:val="auto"/>
          <w:sz w:val="32"/>
          <w:szCs w:val="32"/>
        </w:rPr>
        <w:t>国有资本经营预算财政拨款支出决算表</w:t>
      </w:r>
    </w:p>
    <w:tbl>
      <w:tblPr>
        <w:tblStyle w:val="7"/>
        <w:tblW w:w="8422" w:type="dxa"/>
        <w:tblInd w:w="100" w:type="dxa"/>
        <w:tblLayout w:type="fixed"/>
        <w:tblCellMar>
          <w:top w:w="0" w:type="dxa"/>
          <w:left w:w="108" w:type="dxa"/>
          <w:bottom w:w="0" w:type="dxa"/>
          <w:right w:w="108" w:type="dxa"/>
        </w:tblCellMar>
      </w:tblPr>
      <w:tblGrid>
        <w:gridCol w:w="2229"/>
        <w:gridCol w:w="354"/>
        <w:gridCol w:w="354"/>
        <w:gridCol w:w="624"/>
        <w:gridCol w:w="558"/>
        <w:gridCol w:w="538"/>
        <w:gridCol w:w="453"/>
        <w:gridCol w:w="585"/>
        <w:gridCol w:w="458"/>
        <w:gridCol w:w="614"/>
        <w:gridCol w:w="557"/>
        <w:gridCol w:w="1098"/>
      </w:tblGrid>
      <w:tr w14:paraId="1D991AF7">
        <w:tblPrEx>
          <w:tblCellMar>
            <w:top w:w="0" w:type="dxa"/>
            <w:left w:w="108" w:type="dxa"/>
            <w:bottom w:w="0" w:type="dxa"/>
            <w:right w:w="108" w:type="dxa"/>
          </w:tblCellMar>
        </w:tblPrEx>
        <w:trPr>
          <w:trHeight w:val="255" w:hRule="atLeast"/>
        </w:trPr>
        <w:tc>
          <w:tcPr>
            <w:tcW w:w="2229" w:type="dxa"/>
            <w:vAlign w:val="bottom"/>
          </w:tcPr>
          <w:p w14:paraId="322F6620">
            <w:pPr>
              <w:snapToGrid w:val="0"/>
              <w:rPr>
                <w:rFonts w:ascii="Arial" w:hAnsi="Arial" w:cs="Arial"/>
                <w:i w:val="0"/>
                <w:iCs w:val="0"/>
                <w:color w:val="auto"/>
                <w:sz w:val="20"/>
                <w:szCs w:val="20"/>
                <w:u w:val="none"/>
              </w:rPr>
            </w:pPr>
          </w:p>
        </w:tc>
        <w:tc>
          <w:tcPr>
            <w:tcW w:w="354" w:type="dxa"/>
            <w:vAlign w:val="bottom"/>
          </w:tcPr>
          <w:p w14:paraId="327D1D5A">
            <w:pPr>
              <w:snapToGrid w:val="0"/>
              <w:rPr>
                <w:rFonts w:ascii="Arial" w:hAnsi="Arial" w:cs="Arial"/>
                <w:i w:val="0"/>
                <w:iCs w:val="0"/>
                <w:color w:val="auto"/>
                <w:sz w:val="20"/>
                <w:szCs w:val="20"/>
                <w:u w:val="none"/>
              </w:rPr>
            </w:pPr>
          </w:p>
        </w:tc>
        <w:tc>
          <w:tcPr>
            <w:tcW w:w="354" w:type="dxa"/>
            <w:vAlign w:val="bottom"/>
          </w:tcPr>
          <w:p w14:paraId="7F7DDF41">
            <w:pPr>
              <w:snapToGrid w:val="0"/>
              <w:rPr>
                <w:rFonts w:ascii="Arial" w:hAnsi="Arial" w:cs="Arial"/>
                <w:i w:val="0"/>
                <w:iCs w:val="0"/>
                <w:color w:val="auto"/>
                <w:sz w:val="20"/>
                <w:szCs w:val="20"/>
                <w:u w:val="none"/>
              </w:rPr>
            </w:pPr>
          </w:p>
        </w:tc>
        <w:tc>
          <w:tcPr>
            <w:tcW w:w="624" w:type="dxa"/>
            <w:vAlign w:val="bottom"/>
          </w:tcPr>
          <w:p w14:paraId="778B453C">
            <w:pPr>
              <w:snapToGrid w:val="0"/>
              <w:rPr>
                <w:rFonts w:ascii="Arial" w:hAnsi="Arial" w:cs="Arial"/>
                <w:i w:val="0"/>
                <w:iCs w:val="0"/>
                <w:color w:val="auto"/>
                <w:sz w:val="20"/>
                <w:szCs w:val="20"/>
                <w:u w:val="none"/>
              </w:rPr>
            </w:pPr>
          </w:p>
        </w:tc>
        <w:tc>
          <w:tcPr>
            <w:tcW w:w="558" w:type="dxa"/>
            <w:vAlign w:val="bottom"/>
          </w:tcPr>
          <w:p w14:paraId="3ADEAE0E">
            <w:pPr>
              <w:snapToGrid w:val="0"/>
              <w:rPr>
                <w:rFonts w:ascii="Arial" w:hAnsi="Arial" w:cs="Arial"/>
                <w:i w:val="0"/>
                <w:iCs w:val="0"/>
                <w:color w:val="auto"/>
                <w:sz w:val="20"/>
                <w:szCs w:val="20"/>
                <w:u w:val="none"/>
              </w:rPr>
            </w:pPr>
          </w:p>
        </w:tc>
        <w:tc>
          <w:tcPr>
            <w:tcW w:w="538" w:type="dxa"/>
            <w:vAlign w:val="bottom"/>
          </w:tcPr>
          <w:p w14:paraId="76E20BAF">
            <w:pPr>
              <w:snapToGrid w:val="0"/>
              <w:rPr>
                <w:rFonts w:ascii="Arial" w:hAnsi="Arial" w:cs="Arial"/>
                <w:i w:val="0"/>
                <w:iCs w:val="0"/>
                <w:color w:val="auto"/>
                <w:sz w:val="20"/>
                <w:szCs w:val="20"/>
                <w:u w:val="none"/>
              </w:rPr>
            </w:pPr>
          </w:p>
        </w:tc>
        <w:tc>
          <w:tcPr>
            <w:tcW w:w="453" w:type="dxa"/>
            <w:vAlign w:val="bottom"/>
          </w:tcPr>
          <w:p w14:paraId="4561C56F">
            <w:pPr>
              <w:snapToGrid w:val="0"/>
              <w:rPr>
                <w:rFonts w:ascii="Arial" w:hAnsi="Arial" w:cs="Arial"/>
                <w:i w:val="0"/>
                <w:iCs w:val="0"/>
                <w:color w:val="auto"/>
                <w:sz w:val="20"/>
                <w:szCs w:val="20"/>
                <w:u w:val="none"/>
              </w:rPr>
            </w:pPr>
          </w:p>
        </w:tc>
        <w:tc>
          <w:tcPr>
            <w:tcW w:w="585" w:type="dxa"/>
            <w:vAlign w:val="bottom"/>
          </w:tcPr>
          <w:p w14:paraId="5D05068C">
            <w:pPr>
              <w:snapToGrid w:val="0"/>
              <w:rPr>
                <w:rFonts w:ascii="Arial" w:hAnsi="Arial" w:cs="Arial"/>
                <w:i w:val="0"/>
                <w:iCs w:val="0"/>
                <w:color w:val="auto"/>
                <w:sz w:val="20"/>
                <w:szCs w:val="20"/>
                <w:u w:val="none"/>
              </w:rPr>
            </w:pPr>
          </w:p>
        </w:tc>
        <w:tc>
          <w:tcPr>
            <w:tcW w:w="458" w:type="dxa"/>
            <w:vAlign w:val="bottom"/>
          </w:tcPr>
          <w:p w14:paraId="77F4A6F2">
            <w:pPr>
              <w:snapToGrid w:val="0"/>
              <w:rPr>
                <w:rFonts w:ascii="Arial" w:hAnsi="Arial" w:cs="Arial"/>
                <w:i w:val="0"/>
                <w:iCs w:val="0"/>
                <w:color w:val="auto"/>
                <w:sz w:val="20"/>
                <w:szCs w:val="20"/>
                <w:u w:val="none"/>
              </w:rPr>
            </w:pPr>
          </w:p>
        </w:tc>
        <w:tc>
          <w:tcPr>
            <w:tcW w:w="614" w:type="dxa"/>
            <w:vAlign w:val="bottom"/>
          </w:tcPr>
          <w:p w14:paraId="21B64EB4">
            <w:pPr>
              <w:snapToGrid w:val="0"/>
              <w:rPr>
                <w:rFonts w:ascii="Arial" w:hAnsi="Arial" w:cs="Arial"/>
                <w:i w:val="0"/>
                <w:iCs w:val="0"/>
                <w:color w:val="auto"/>
                <w:sz w:val="20"/>
                <w:szCs w:val="20"/>
                <w:u w:val="none"/>
              </w:rPr>
            </w:pPr>
          </w:p>
        </w:tc>
        <w:tc>
          <w:tcPr>
            <w:tcW w:w="557" w:type="dxa"/>
            <w:vAlign w:val="bottom"/>
          </w:tcPr>
          <w:p w14:paraId="6F4BCA38">
            <w:pPr>
              <w:snapToGrid w:val="0"/>
              <w:rPr>
                <w:rFonts w:ascii="Arial" w:hAnsi="Arial" w:cs="Arial"/>
                <w:i w:val="0"/>
                <w:iCs w:val="0"/>
                <w:color w:val="auto"/>
                <w:sz w:val="20"/>
                <w:szCs w:val="20"/>
                <w:u w:val="none"/>
              </w:rPr>
            </w:pPr>
          </w:p>
        </w:tc>
        <w:tc>
          <w:tcPr>
            <w:tcW w:w="1098" w:type="dxa"/>
            <w:vAlign w:val="bottom"/>
          </w:tcPr>
          <w:p w14:paraId="2F72E3CF">
            <w:pPr>
              <w:keepNext w:val="0"/>
              <w:keepLines w:val="0"/>
              <w:widowControl/>
              <w:jc w:val="right"/>
              <w:textAlignment w:val="bottom"/>
              <w:rPr>
                <w:rFonts w:ascii="宋体" w:hAnsi="宋体" w:eastAsia="宋体" w:cs="宋体"/>
                <w:i w:val="0"/>
                <w:iCs w:val="0"/>
                <w:color w:val="auto"/>
                <w:sz w:val="20"/>
                <w:szCs w:val="20"/>
                <w:u w:val="none"/>
              </w:rPr>
            </w:pPr>
            <w:r>
              <w:rPr>
                <w:rFonts w:ascii="宋体" w:hAnsi="宋体" w:cs="宋体"/>
                <w:i w:val="0"/>
                <w:iCs w:val="0"/>
                <w:color w:val="auto"/>
                <w:kern w:val="0"/>
                <w:sz w:val="20"/>
                <w:szCs w:val="20"/>
                <w:u w:val="none"/>
                <w:lang w:val="en-US" w:eastAsia="zh-CN" w:bidi="ar"/>
              </w:rPr>
              <w:t>财决批复</w:t>
            </w:r>
            <w:r>
              <w:rPr>
                <w:rFonts w:ascii="宋体" w:hAnsi="宋体" w:eastAsia="宋体" w:cs="宋体"/>
                <w:i w:val="0"/>
                <w:iCs w:val="0"/>
                <w:color w:val="auto"/>
                <w:kern w:val="0"/>
                <w:sz w:val="20"/>
                <w:szCs w:val="20"/>
                <w:u w:val="none"/>
                <w:lang w:val="en-US" w:eastAsia="zh-CN" w:bidi="ar"/>
              </w:rPr>
              <w:t>08</w:t>
            </w:r>
            <w:r>
              <w:rPr>
                <w:rFonts w:ascii="宋体" w:hAnsi="宋体" w:cs="宋体"/>
                <w:i w:val="0"/>
                <w:iCs w:val="0"/>
                <w:color w:val="auto"/>
                <w:kern w:val="0"/>
                <w:sz w:val="20"/>
                <w:szCs w:val="20"/>
                <w:u w:val="none"/>
                <w:lang w:val="en-US" w:eastAsia="zh-CN" w:bidi="ar"/>
              </w:rPr>
              <w:t>表</w:t>
            </w:r>
          </w:p>
        </w:tc>
      </w:tr>
      <w:tr w14:paraId="3D5292EE">
        <w:tblPrEx>
          <w:tblCellMar>
            <w:top w:w="0" w:type="dxa"/>
            <w:left w:w="108" w:type="dxa"/>
            <w:bottom w:w="0" w:type="dxa"/>
            <w:right w:w="108" w:type="dxa"/>
          </w:tblCellMar>
        </w:tblPrEx>
        <w:trPr>
          <w:trHeight w:val="255" w:hRule="atLeast"/>
        </w:trPr>
        <w:tc>
          <w:tcPr>
            <w:tcW w:w="2229" w:type="dxa"/>
            <w:vAlign w:val="bottom"/>
          </w:tcPr>
          <w:p w14:paraId="455A8AB7">
            <w:pPr>
              <w:keepNext w:val="0"/>
              <w:keepLines w:val="0"/>
              <w:widowControl/>
              <w:jc w:val="left"/>
              <w:textAlignment w:val="bottom"/>
              <w:rPr>
                <w:rFonts w:ascii="宋体" w:hAnsi="宋体" w:eastAsia="宋体" w:cs="宋体"/>
                <w:i w:val="0"/>
                <w:iCs w:val="0"/>
                <w:color w:val="auto"/>
                <w:sz w:val="20"/>
                <w:szCs w:val="20"/>
                <w:u w:val="none"/>
              </w:rPr>
            </w:pPr>
            <w:r>
              <w:rPr>
                <w:rFonts w:ascii="宋体" w:hAnsi="宋体" w:cs="宋体"/>
                <w:i w:val="0"/>
                <w:iCs w:val="0"/>
                <w:color w:val="auto"/>
                <w:kern w:val="0"/>
                <w:sz w:val="20"/>
                <w:szCs w:val="20"/>
                <w:u w:val="none"/>
                <w:lang w:val="en-US" w:eastAsia="zh-CN" w:bidi="ar"/>
              </w:rPr>
              <w:t>部门：德惠市政府罚没物资管理中心</w:t>
            </w:r>
          </w:p>
        </w:tc>
        <w:tc>
          <w:tcPr>
            <w:tcW w:w="354" w:type="dxa"/>
            <w:vAlign w:val="bottom"/>
          </w:tcPr>
          <w:p w14:paraId="1FB9E854">
            <w:pPr>
              <w:snapToGrid w:val="0"/>
              <w:rPr>
                <w:rFonts w:ascii="Arial" w:hAnsi="Arial" w:eastAsia="宋体" w:cs="Arial"/>
                <w:i w:val="0"/>
                <w:iCs w:val="0"/>
                <w:color w:val="auto"/>
                <w:sz w:val="20"/>
                <w:szCs w:val="20"/>
                <w:u w:val="none"/>
              </w:rPr>
            </w:pPr>
          </w:p>
        </w:tc>
        <w:tc>
          <w:tcPr>
            <w:tcW w:w="354" w:type="dxa"/>
            <w:vAlign w:val="bottom"/>
          </w:tcPr>
          <w:p w14:paraId="67F764AD">
            <w:pPr>
              <w:snapToGrid w:val="0"/>
              <w:rPr>
                <w:rFonts w:ascii="Arial" w:hAnsi="Arial" w:cs="Arial"/>
                <w:i w:val="0"/>
                <w:iCs w:val="0"/>
                <w:color w:val="auto"/>
                <w:sz w:val="20"/>
                <w:szCs w:val="20"/>
                <w:u w:val="none"/>
              </w:rPr>
            </w:pPr>
          </w:p>
        </w:tc>
        <w:tc>
          <w:tcPr>
            <w:tcW w:w="624" w:type="dxa"/>
            <w:vAlign w:val="bottom"/>
          </w:tcPr>
          <w:p w14:paraId="4D0139EC">
            <w:pPr>
              <w:snapToGrid w:val="0"/>
              <w:rPr>
                <w:rFonts w:ascii="Arial" w:hAnsi="Arial" w:cs="Arial"/>
                <w:i w:val="0"/>
                <w:iCs w:val="0"/>
                <w:color w:val="auto"/>
                <w:sz w:val="20"/>
                <w:szCs w:val="20"/>
                <w:u w:val="none"/>
              </w:rPr>
            </w:pPr>
          </w:p>
        </w:tc>
        <w:tc>
          <w:tcPr>
            <w:tcW w:w="558" w:type="dxa"/>
            <w:vAlign w:val="bottom"/>
          </w:tcPr>
          <w:p w14:paraId="6EF6B252">
            <w:pPr>
              <w:snapToGrid w:val="0"/>
              <w:rPr>
                <w:rFonts w:ascii="Arial" w:hAnsi="Arial" w:cs="Arial"/>
                <w:i w:val="0"/>
                <w:iCs w:val="0"/>
                <w:color w:val="auto"/>
                <w:sz w:val="20"/>
                <w:szCs w:val="20"/>
                <w:u w:val="none"/>
              </w:rPr>
            </w:pPr>
          </w:p>
        </w:tc>
        <w:tc>
          <w:tcPr>
            <w:tcW w:w="538" w:type="dxa"/>
            <w:vAlign w:val="bottom"/>
          </w:tcPr>
          <w:p w14:paraId="53AF94AA">
            <w:pPr>
              <w:snapToGrid w:val="0"/>
              <w:rPr>
                <w:rFonts w:ascii="Arial" w:hAnsi="Arial" w:cs="Arial"/>
                <w:i w:val="0"/>
                <w:iCs w:val="0"/>
                <w:color w:val="auto"/>
                <w:sz w:val="20"/>
                <w:szCs w:val="20"/>
                <w:u w:val="none"/>
              </w:rPr>
            </w:pPr>
          </w:p>
        </w:tc>
        <w:tc>
          <w:tcPr>
            <w:tcW w:w="453" w:type="dxa"/>
            <w:vAlign w:val="bottom"/>
          </w:tcPr>
          <w:p w14:paraId="14DA2209">
            <w:pPr>
              <w:snapToGrid w:val="0"/>
              <w:rPr>
                <w:rFonts w:ascii="Arial" w:hAnsi="Arial" w:cs="Arial"/>
                <w:i w:val="0"/>
                <w:iCs w:val="0"/>
                <w:color w:val="auto"/>
                <w:sz w:val="20"/>
                <w:szCs w:val="20"/>
                <w:u w:val="none"/>
              </w:rPr>
            </w:pPr>
          </w:p>
        </w:tc>
        <w:tc>
          <w:tcPr>
            <w:tcW w:w="585" w:type="dxa"/>
            <w:vAlign w:val="bottom"/>
          </w:tcPr>
          <w:p w14:paraId="5483E448">
            <w:pPr>
              <w:snapToGrid w:val="0"/>
              <w:rPr>
                <w:rFonts w:ascii="Arial" w:hAnsi="Arial" w:cs="Arial"/>
                <w:i w:val="0"/>
                <w:iCs w:val="0"/>
                <w:color w:val="auto"/>
                <w:sz w:val="20"/>
                <w:szCs w:val="20"/>
                <w:u w:val="none"/>
              </w:rPr>
            </w:pPr>
          </w:p>
        </w:tc>
        <w:tc>
          <w:tcPr>
            <w:tcW w:w="458" w:type="dxa"/>
            <w:vAlign w:val="bottom"/>
          </w:tcPr>
          <w:p w14:paraId="7ED79999">
            <w:pPr>
              <w:snapToGrid w:val="0"/>
              <w:rPr>
                <w:rFonts w:ascii="Arial" w:hAnsi="Arial" w:cs="Arial"/>
                <w:i w:val="0"/>
                <w:iCs w:val="0"/>
                <w:color w:val="auto"/>
                <w:sz w:val="20"/>
                <w:szCs w:val="20"/>
                <w:u w:val="none"/>
              </w:rPr>
            </w:pPr>
          </w:p>
        </w:tc>
        <w:tc>
          <w:tcPr>
            <w:tcW w:w="614" w:type="dxa"/>
            <w:vAlign w:val="bottom"/>
          </w:tcPr>
          <w:p w14:paraId="651CC2B5">
            <w:pPr>
              <w:snapToGrid w:val="0"/>
              <w:rPr>
                <w:rFonts w:ascii="Arial" w:hAnsi="Arial" w:cs="Arial"/>
                <w:i w:val="0"/>
                <w:iCs w:val="0"/>
                <w:color w:val="auto"/>
                <w:sz w:val="20"/>
                <w:szCs w:val="20"/>
                <w:u w:val="none"/>
              </w:rPr>
            </w:pPr>
          </w:p>
        </w:tc>
        <w:tc>
          <w:tcPr>
            <w:tcW w:w="557" w:type="dxa"/>
            <w:vAlign w:val="bottom"/>
          </w:tcPr>
          <w:p w14:paraId="52B3C2D2">
            <w:pPr>
              <w:snapToGrid w:val="0"/>
              <w:rPr>
                <w:rFonts w:ascii="Arial" w:hAnsi="Arial" w:cs="Arial"/>
                <w:i w:val="0"/>
                <w:iCs w:val="0"/>
                <w:color w:val="auto"/>
                <w:sz w:val="20"/>
                <w:szCs w:val="20"/>
                <w:u w:val="none"/>
              </w:rPr>
            </w:pPr>
          </w:p>
        </w:tc>
        <w:tc>
          <w:tcPr>
            <w:tcW w:w="1098" w:type="dxa"/>
            <w:vAlign w:val="bottom"/>
          </w:tcPr>
          <w:p w14:paraId="6BDE2E27">
            <w:pPr>
              <w:keepNext w:val="0"/>
              <w:keepLines w:val="0"/>
              <w:widowControl/>
              <w:jc w:val="right"/>
              <w:textAlignment w:val="bottom"/>
              <w:rPr>
                <w:rFonts w:ascii="宋体" w:hAnsi="宋体" w:eastAsia="宋体" w:cs="宋体"/>
                <w:i w:val="0"/>
                <w:iCs w:val="0"/>
                <w:color w:val="auto"/>
                <w:sz w:val="20"/>
                <w:szCs w:val="20"/>
                <w:u w:val="none"/>
              </w:rPr>
            </w:pPr>
            <w:r>
              <w:rPr>
                <w:rFonts w:ascii="宋体" w:hAnsi="宋体" w:cs="宋体"/>
                <w:i w:val="0"/>
                <w:iCs w:val="0"/>
                <w:color w:val="auto"/>
                <w:kern w:val="0"/>
                <w:sz w:val="20"/>
                <w:szCs w:val="20"/>
                <w:u w:val="none"/>
                <w:lang w:val="en-US" w:eastAsia="zh-CN" w:bidi="ar"/>
              </w:rPr>
              <w:t>金额单位：万元</w:t>
            </w:r>
          </w:p>
        </w:tc>
      </w:tr>
      <w:tr w14:paraId="5C26217D">
        <w:tblPrEx>
          <w:tblCellMar>
            <w:top w:w="0" w:type="dxa"/>
            <w:left w:w="108" w:type="dxa"/>
            <w:bottom w:w="0" w:type="dxa"/>
            <w:right w:w="108" w:type="dxa"/>
          </w:tblCellMar>
        </w:tblPrEx>
        <w:trPr>
          <w:trHeight w:val="308" w:hRule="atLeast"/>
        </w:trPr>
        <w:tc>
          <w:tcPr>
            <w:tcW w:w="2937" w:type="dxa"/>
            <w:gridSpan w:val="3"/>
            <w:vMerge w:val="restart"/>
            <w:tcBorders>
              <w:top w:val="single" w:color="000000" w:sz="4" w:space="0"/>
              <w:left w:val="single" w:color="000000" w:sz="4" w:space="0"/>
              <w:bottom w:val="single" w:color="000000" w:sz="4" w:space="0"/>
              <w:right w:val="single" w:color="000000" w:sz="4" w:space="0"/>
            </w:tcBorders>
            <w:shd w:val="clear" w:color="auto" w:fill="C0C0C0"/>
            <w:vAlign w:val="center"/>
          </w:tcPr>
          <w:p w14:paraId="3EB3606B">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科目代码</w:t>
            </w:r>
          </w:p>
        </w:tc>
        <w:tc>
          <w:tcPr>
            <w:tcW w:w="624" w:type="dxa"/>
            <w:vMerge w:val="restart"/>
            <w:tcBorders>
              <w:top w:val="single" w:color="000000" w:sz="4" w:space="0"/>
              <w:bottom w:val="single" w:color="000000" w:sz="4" w:space="0"/>
              <w:right w:val="single" w:color="000000" w:sz="4" w:space="0"/>
            </w:tcBorders>
            <w:shd w:val="clear" w:color="auto" w:fill="C0C0C0"/>
            <w:vAlign w:val="center"/>
          </w:tcPr>
          <w:p w14:paraId="5FC8A1D0">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科目名称</w:t>
            </w:r>
          </w:p>
        </w:tc>
        <w:tc>
          <w:tcPr>
            <w:tcW w:w="1549" w:type="dxa"/>
            <w:gridSpan w:val="3"/>
            <w:tcBorders>
              <w:top w:val="single" w:color="000000" w:sz="4" w:space="0"/>
              <w:bottom w:val="single" w:color="000000" w:sz="4" w:space="0"/>
              <w:right w:val="single" w:color="000000" w:sz="4" w:space="0"/>
            </w:tcBorders>
            <w:shd w:val="clear" w:color="auto" w:fill="C0C0C0"/>
            <w:vAlign w:val="center"/>
          </w:tcPr>
          <w:p w14:paraId="5675BB10">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年初结转和结余</w:t>
            </w:r>
          </w:p>
        </w:tc>
        <w:tc>
          <w:tcPr>
            <w:tcW w:w="585" w:type="dxa"/>
            <w:vMerge w:val="restart"/>
            <w:tcBorders>
              <w:top w:val="single" w:color="000000" w:sz="4" w:space="0"/>
              <w:bottom w:val="single" w:color="000000" w:sz="4" w:space="0"/>
              <w:right w:val="single" w:color="000000" w:sz="4" w:space="0"/>
            </w:tcBorders>
            <w:shd w:val="clear" w:color="auto" w:fill="C0C0C0"/>
            <w:vAlign w:val="center"/>
          </w:tcPr>
          <w:p w14:paraId="79D24D75">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本年收入</w:t>
            </w:r>
          </w:p>
        </w:tc>
        <w:tc>
          <w:tcPr>
            <w:tcW w:w="458" w:type="dxa"/>
            <w:vMerge w:val="restart"/>
            <w:tcBorders>
              <w:top w:val="single" w:color="000000" w:sz="4" w:space="0"/>
              <w:bottom w:val="single" w:color="000000" w:sz="4" w:space="0"/>
              <w:right w:val="single" w:color="000000" w:sz="4" w:space="0"/>
            </w:tcBorders>
            <w:shd w:val="clear" w:color="auto" w:fill="C0C0C0"/>
            <w:vAlign w:val="center"/>
          </w:tcPr>
          <w:p w14:paraId="302FB33B">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本年支出</w:t>
            </w:r>
          </w:p>
        </w:tc>
        <w:tc>
          <w:tcPr>
            <w:tcW w:w="2269" w:type="dxa"/>
            <w:gridSpan w:val="3"/>
            <w:tcBorders>
              <w:top w:val="single" w:color="000000" w:sz="4" w:space="0"/>
              <w:bottom w:val="single" w:color="000000" w:sz="4" w:space="0"/>
              <w:right w:val="single" w:color="000000" w:sz="4" w:space="0"/>
            </w:tcBorders>
            <w:shd w:val="clear" w:color="auto" w:fill="C0C0C0"/>
            <w:vAlign w:val="center"/>
          </w:tcPr>
          <w:p w14:paraId="0D246FB6">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年末结转和结余</w:t>
            </w:r>
          </w:p>
        </w:tc>
      </w:tr>
      <w:tr w14:paraId="3CCB1FB5">
        <w:tblPrEx>
          <w:tblCellMar>
            <w:top w:w="0" w:type="dxa"/>
            <w:left w:w="108" w:type="dxa"/>
            <w:bottom w:w="0" w:type="dxa"/>
            <w:right w:w="108" w:type="dxa"/>
          </w:tblCellMar>
        </w:tblPrEx>
        <w:trPr>
          <w:trHeight w:val="308" w:hRule="atLeast"/>
        </w:trPr>
        <w:tc>
          <w:tcPr>
            <w:tcW w:w="2937" w:type="dxa"/>
            <w:gridSpan w:val="3"/>
            <w:vMerge w:val="continue"/>
            <w:tcBorders>
              <w:top w:val="single" w:color="000000" w:sz="4" w:space="0"/>
              <w:left w:val="single" w:color="000000" w:sz="4" w:space="0"/>
              <w:bottom w:val="single" w:color="000000" w:sz="4" w:space="0"/>
              <w:right w:val="single" w:color="000000" w:sz="4" w:space="0"/>
            </w:tcBorders>
            <w:shd w:val="clear" w:color="auto" w:fill="C0C0C0"/>
            <w:vAlign w:val="center"/>
          </w:tcPr>
          <w:p w14:paraId="472FFDDC">
            <w:pPr>
              <w:snapToGrid w:val="0"/>
              <w:jc w:val="center"/>
              <w:rPr>
                <w:rFonts w:ascii="宋体" w:hAnsi="宋体" w:eastAsia="宋体" w:cs="宋体"/>
                <w:i w:val="0"/>
                <w:iCs w:val="0"/>
                <w:color w:val="auto"/>
                <w:sz w:val="22"/>
                <w:szCs w:val="22"/>
                <w:u w:val="none"/>
              </w:rPr>
            </w:pPr>
          </w:p>
        </w:tc>
        <w:tc>
          <w:tcPr>
            <w:tcW w:w="624" w:type="dxa"/>
            <w:vMerge w:val="continue"/>
            <w:tcBorders>
              <w:top w:val="single" w:color="000000" w:sz="4" w:space="0"/>
              <w:bottom w:val="single" w:color="000000" w:sz="4" w:space="0"/>
              <w:right w:val="single" w:color="000000" w:sz="4" w:space="0"/>
            </w:tcBorders>
            <w:shd w:val="clear" w:color="auto" w:fill="C0C0C0"/>
            <w:vAlign w:val="center"/>
          </w:tcPr>
          <w:p w14:paraId="25636E69">
            <w:pPr>
              <w:snapToGrid w:val="0"/>
              <w:jc w:val="center"/>
              <w:rPr>
                <w:rFonts w:ascii="宋体" w:hAnsi="宋体" w:eastAsia="宋体" w:cs="宋体"/>
                <w:i w:val="0"/>
                <w:iCs w:val="0"/>
                <w:color w:val="auto"/>
                <w:sz w:val="22"/>
                <w:szCs w:val="22"/>
                <w:u w:val="none"/>
              </w:rPr>
            </w:pPr>
          </w:p>
        </w:tc>
        <w:tc>
          <w:tcPr>
            <w:tcW w:w="558" w:type="dxa"/>
            <w:vMerge w:val="restart"/>
            <w:tcBorders>
              <w:bottom w:val="single" w:color="000000" w:sz="4" w:space="0"/>
              <w:right w:val="single" w:color="000000" w:sz="4" w:space="0"/>
            </w:tcBorders>
            <w:shd w:val="clear" w:color="auto" w:fill="C0C0C0"/>
            <w:vAlign w:val="center"/>
          </w:tcPr>
          <w:p w14:paraId="71CE6E5B">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合计</w:t>
            </w:r>
          </w:p>
        </w:tc>
        <w:tc>
          <w:tcPr>
            <w:tcW w:w="538" w:type="dxa"/>
            <w:vMerge w:val="restart"/>
            <w:tcBorders>
              <w:bottom w:val="single" w:color="000000" w:sz="4" w:space="0"/>
              <w:right w:val="single" w:color="000000" w:sz="4" w:space="0"/>
            </w:tcBorders>
            <w:shd w:val="clear" w:color="auto" w:fill="C0C0C0"/>
            <w:vAlign w:val="center"/>
          </w:tcPr>
          <w:p w14:paraId="44D390A8">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结转</w:t>
            </w:r>
          </w:p>
        </w:tc>
        <w:tc>
          <w:tcPr>
            <w:tcW w:w="453" w:type="dxa"/>
            <w:vMerge w:val="restart"/>
            <w:tcBorders>
              <w:bottom w:val="single" w:color="000000" w:sz="4" w:space="0"/>
              <w:right w:val="single" w:color="000000" w:sz="4" w:space="0"/>
            </w:tcBorders>
            <w:shd w:val="clear" w:color="auto" w:fill="C0C0C0"/>
            <w:vAlign w:val="center"/>
          </w:tcPr>
          <w:p w14:paraId="3CCD5DA7">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结余</w:t>
            </w:r>
          </w:p>
        </w:tc>
        <w:tc>
          <w:tcPr>
            <w:tcW w:w="585" w:type="dxa"/>
            <w:vMerge w:val="continue"/>
            <w:tcBorders>
              <w:top w:val="single" w:color="000000" w:sz="4" w:space="0"/>
              <w:bottom w:val="single" w:color="000000" w:sz="4" w:space="0"/>
              <w:right w:val="single" w:color="000000" w:sz="4" w:space="0"/>
            </w:tcBorders>
            <w:shd w:val="clear" w:color="auto" w:fill="C0C0C0"/>
            <w:vAlign w:val="center"/>
          </w:tcPr>
          <w:p w14:paraId="38408AEA">
            <w:pPr>
              <w:snapToGrid w:val="0"/>
              <w:jc w:val="center"/>
              <w:rPr>
                <w:rFonts w:ascii="宋体" w:hAnsi="宋体" w:eastAsia="宋体" w:cs="宋体"/>
                <w:i w:val="0"/>
                <w:iCs w:val="0"/>
                <w:color w:val="auto"/>
                <w:sz w:val="22"/>
                <w:szCs w:val="22"/>
                <w:u w:val="none"/>
              </w:rPr>
            </w:pPr>
          </w:p>
        </w:tc>
        <w:tc>
          <w:tcPr>
            <w:tcW w:w="458" w:type="dxa"/>
            <w:vMerge w:val="continue"/>
            <w:tcBorders>
              <w:top w:val="single" w:color="000000" w:sz="4" w:space="0"/>
              <w:bottom w:val="single" w:color="000000" w:sz="4" w:space="0"/>
              <w:right w:val="single" w:color="000000" w:sz="4" w:space="0"/>
            </w:tcBorders>
            <w:shd w:val="clear" w:color="auto" w:fill="C0C0C0"/>
            <w:vAlign w:val="center"/>
          </w:tcPr>
          <w:p w14:paraId="577F5F2C">
            <w:pPr>
              <w:snapToGrid w:val="0"/>
              <w:jc w:val="center"/>
              <w:rPr>
                <w:rFonts w:ascii="宋体" w:hAnsi="宋体" w:eastAsia="宋体" w:cs="宋体"/>
                <w:i w:val="0"/>
                <w:iCs w:val="0"/>
                <w:color w:val="auto"/>
                <w:sz w:val="22"/>
                <w:szCs w:val="22"/>
                <w:u w:val="none"/>
              </w:rPr>
            </w:pPr>
          </w:p>
        </w:tc>
        <w:tc>
          <w:tcPr>
            <w:tcW w:w="614" w:type="dxa"/>
            <w:vMerge w:val="restart"/>
            <w:tcBorders>
              <w:bottom w:val="single" w:color="000000" w:sz="4" w:space="0"/>
              <w:right w:val="single" w:color="000000" w:sz="4" w:space="0"/>
            </w:tcBorders>
            <w:shd w:val="clear" w:color="auto" w:fill="C0C0C0"/>
            <w:vAlign w:val="center"/>
          </w:tcPr>
          <w:p w14:paraId="7CFAD8F7">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合计</w:t>
            </w:r>
          </w:p>
        </w:tc>
        <w:tc>
          <w:tcPr>
            <w:tcW w:w="557" w:type="dxa"/>
            <w:vMerge w:val="restart"/>
            <w:tcBorders>
              <w:bottom w:val="single" w:color="000000" w:sz="4" w:space="0"/>
              <w:right w:val="single" w:color="000000" w:sz="4" w:space="0"/>
            </w:tcBorders>
            <w:shd w:val="clear" w:color="auto" w:fill="C0C0C0"/>
            <w:vAlign w:val="center"/>
          </w:tcPr>
          <w:p w14:paraId="1492A327">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结转</w:t>
            </w:r>
          </w:p>
        </w:tc>
        <w:tc>
          <w:tcPr>
            <w:tcW w:w="1098" w:type="dxa"/>
            <w:vMerge w:val="restart"/>
            <w:tcBorders>
              <w:bottom w:val="single" w:color="000000" w:sz="4" w:space="0"/>
              <w:right w:val="single" w:color="000000" w:sz="4" w:space="0"/>
            </w:tcBorders>
            <w:shd w:val="clear" w:color="auto" w:fill="C0C0C0"/>
            <w:vAlign w:val="center"/>
          </w:tcPr>
          <w:p w14:paraId="2EE63ED9">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结余</w:t>
            </w:r>
          </w:p>
        </w:tc>
      </w:tr>
      <w:tr w14:paraId="2A128036">
        <w:tblPrEx>
          <w:tblCellMar>
            <w:top w:w="0" w:type="dxa"/>
            <w:left w:w="108" w:type="dxa"/>
            <w:bottom w:w="0" w:type="dxa"/>
            <w:right w:w="108" w:type="dxa"/>
          </w:tblCellMar>
        </w:tblPrEx>
        <w:trPr>
          <w:trHeight w:val="308" w:hRule="atLeast"/>
        </w:trPr>
        <w:tc>
          <w:tcPr>
            <w:tcW w:w="2937" w:type="dxa"/>
            <w:gridSpan w:val="3"/>
            <w:vMerge w:val="continue"/>
            <w:tcBorders>
              <w:top w:val="single" w:color="000000" w:sz="4" w:space="0"/>
              <w:left w:val="single" w:color="000000" w:sz="4" w:space="0"/>
              <w:bottom w:val="single" w:color="000000" w:sz="4" w:space="0"/>
              <w:right w:val="single" w:color="000000" w:sz="4" w:space="0"/>
            </w:tcBorders>
            <w:shd w:val="clear" w:color="auto" w:fill="C0C0C0"/>
            <w:vAlign w:val="center"/>
          </w:tcPr>
          <w:p w14:paraId="14CBA28E">
            <w:pPr>
              <w:snapToGrid w:val="0"/>
              <w:jc w:val="center"/>
              <w:rPr>
                <w:rFonts w:ascii="宋体" w:hAnsi="宋体" w:eastAsia="宋体" w:cs="宋体"/>
                <w:i w:val="0"/>
                <w:iCs w:val="0"/>
                <w:color w:val="auto"/>
                <w:sz w:val="22"/>
                <w:szCs w:val="22"/>
                <w:u w:val="none"/>
              </w:rPr>
            </w:pPr>
          </w:p>
        </w:tc>
        <w:tc>
          <w:tcPr>
            <w:tcW w:w="624" w:type="dxa"/>
            <w:vMerge w:val="continue"/>
            <w:tcBorders>
              <w:top w:val="single" w:color="000000" w:sz="4" w:space="0"/>
              <w:bottom w:val="single" w:color="000000" w:sz="4" w:space="0"/>
              <w:right w:val="single" w:color="000000" w:sz="4" w:space="0"/>
            </w:tcBorders>
            <w:shd w:val="clear" w:color="auto" w:fill="C0C0C0"/>
            <w:vAlign w:val="center"/>
          </w:tcPr>
          <w:p w14:paraId="3627EA43">
            <w:pPr>
              <w:snapToGrid w:val="0"/>
              <w:jc w:val="center"/>
              <w:rPr>
                <w:rFonts w:ascii="宋体" w:hAnsi="宋体" w:eastAsia="宋体" w:cs="宋体"/>
                <w:i w:val="0"/>
                <w:iCs w:val="0"/>
                <w:color w:val="auto"/>
                <w:sz w:val="22"/>
                <w:szCs w:val="22"/>
                <w:u w:val="none"/>
              </w:rPr>
            </w:pPr>
          </w:p>
        </w:tc>
        <w:tc>
          <w:tcPr>
            <w:tcW w:w="558" w:type="dxa"/>
            <w:vMerge w:val="continue"/>
            <w:tcBorders>
              <w:bottom w:val="single" w:color="000000" w:sz="4" w:space="0"/>
              <w:right w:val="single" w:color="000000" w:sz="4" w:space="0"/>
            </w:tcBorders>
            <w:shd w:val="clear" w:color="auto" w:fill="C0C0C0"/>
            <w:vAlign w:val="center"/>
          </w:tcPr>
          <w:p w14:paraId="71A4A0CD">
            <w:pPr>
              <w:snapToGrid w:val="0"/>
              <w:jc w:val="center"/>
              <w:rPr>
                <w:rFonts w:ascii="宋体" w:hAnsi="宋体" w:eastAsia="宋体" w:cs="宋体"/>
                <w:i w:val="0"/>
                <w:iCs w:val="0"/>
                <w:color w:val="auto"/>
                <w:sz w:val="22"/>
                <w:szCs w:val="22"/>
                <w:u w:val="none"/>
              </w:rPr>
            </w:pPr>
          </w:p>
        </w:tc>
        <w:tc>
          <w:tcPr>
            <w:tcW w:w="538" w:type="dxa"/>
            <w:vMerge w:val="continue"/>
            <w:tcBorders>
              <w:bottom w:val="single" w:color="000000" w:sz="4" w:space="0"/>
              <w:right w:val="single" w:color="000000" w:sz="4" w:space="0"/>
            </w:tcBorders>
            <w:shd w:val="clear" w:color="auto" w:fill="C0C0C0"/>
            <w:vAlign w:val="center"/>
          </w:tcPr>
          <w:p w14:paraId="0598ADA8">
            <w:pPr>
              <w:snapToGrid w:val="0"/>
              <w:jc w:val="center"/>
              <w:rPr>
                <w:rFonts w:ascii="宋体" w:hAnsi="宋体" w:eastAsia="宋体" w:cs="宋体"/>
                <w:i w:val="0"/>
                <w:iCs w:val="0"/>
                <w:color w:val="auto"/>
                <w:sz w:val="22"/>
                <w:szCs w:val="22"/>
                <w:u w:val="none"/>
              </w:rPr>
            </w:pPr>
          </w:p>
        </w:tc>
        <w:tc>
          <w:tcPr>
            <w:tcW w:w="453" w:type="dxa"/>
            <w:vMerge w:val="continue"/>
            <w:tcBorders>
              <w:bottom w:val="single" w:color="000000" w:sz="4" w:space="0"/>
              <w:right w:val="single" w:color="000000" w:sz="4" w:space="0"/>
            </w:tcBorders>
            <w:shd w:val="clear" w:color="auto" w:fill="C0C0C0"/>
            <w:vAlign w:val="center"/>
          </w:tcPr>
          <w:p w14:paraId="225C05EF">
            <w:pPr>
              <w:snapToGrid w:val="0"/>
              <w:jc w:val="center"/>
              <w:rPr>
                <w:rFonts w:ascii="宋体" w:hAnsi="宋体" w:eastAsia="宋体" w:cs="宋体"/>
                <w:i w:val="0"/>
                <w:iCs w:val="0"/>
                <w:color w:val="auto"/>
                <w:sz w:val="22"/>
                <w:szCs w:val="22"/>
                <w:u w:val="none"/>
              </w:rPr>
            </w:pPr>
          </w:p>
        </w:tc>
        <w:tc>
          <w:tcPr>
            <w:tcW w:w="585" w:type="dxa"/>
            <w:vMerge w:val="continue"/>
            <w:tcBorders>
              <w:top w:val="single" w:color="000000" w:sz="4" w:space="0"/>
              <w:bottom w:val="single" w:color="000000" w:sz="4" w:space="0"/>
              <w:right w:val="single" w:color="000000" w:sz="4" w:space="0"/>
            </w:tcBorders>
            <w:shd w:val="clear" w:color="auto" w:fill="C0C0C0"/>
            <w:vAlign w:val="center"/>
          </w:tcPr>
          <w:p w14:paraId="093A0430">
            <w:pPr>
              <w:snapToGrid w:val="0"/>
              <w:jc w:val="center"/>
              <w:rPr>
                <w:rFonts w:ascii="宋体" w:hAnsi="宋体" w:eastAsia="宋体" w:cs="宋体"/>
                <w:i w:val="0"/>
                <w:iCs w:val="0"/>
                <w:color w:val="auto"/>
                <w:sz w:val="22"/>
                <w:szCs w:val="22"/>
                <w:u w:val="none"/>
              </w:rPr>
            </w:pPr>
          </w:p>
        </w:tc>
        <w:tc>
          <w:tcPr>
            <w:tcW w:w="458" w:type="dxa"/>
            <w:vMerge w:val="continue"/>
            <w:tcBorders>
              <w:top w:val="single" w:color="000000" w:sz="4" w:space="0"/>
              <w:bottom w:val="single" w:color="000000" w:sz="4" w:space="0"/>
              <w:right w:val="single" w:color="000000" w:sz="4" w:space="0"/>
            </w:tcBorders>
            <w:shd w:val="clear" w:color="auto" w:fill="C0C0C0"/>
            <w:vAlign w:val="center"/>
          </w:tcPr>
          <w:p w14:paraId="4489ADA9">
            <w:pPr>
              <w:snapToGrid w:val="0"/>
              <w:jc w:val="center"/>
              <w:rPr>
                <w:rFonts w:ascii="宋体" w:hAnsi="宋体" w:eastAsia="宋体" w:cs="宋体"/>
                <w:i w:val="0"/>
                <w:iCs w:val="0"/>
                <w:color w:val="auto"/>
                <w:sz w:val="22"/>
                <w:szCs w:val="22"/>
                <w:u w:val="none"/>
              </w:rPr>
            </w:pPr>
          </w:p>
        </w:tc>
        <w:tc>
          <w:tcPr>
            <w:tcW w:w="614" w:type="dxa"/>
            <w:vMerge w:val="continue"/>
            <w:tcBorders>
              <w:bottom w:val="single" w:color="000000" w:sz="4" w:space="0"/>
              <w:right w:val="single" w:color="000000" w:sz="4" w:space="0"/>
            </w:tcBorders>
            <w:shd w:val="clear" w:color="auto" w:fill="C0C0C0"/>
            <w:vAlign w:val="center"/>
          </w:tcPr>
          <w:p w14:paraId="7569A81D">
            <w:pPr>
              <w:snapToGrid w:val="0"/>
              <w:jc w:val="center"/>
              <w:rPr>
                <w:rFonts w:ascii="宋体" w:hAnsi="宋体" w:eastAsia="宋体" w:cs="宋体"/>
                <w:i w:val="0"/>
                <w:iCs w:val="0"/>
                <w:color w:val="auto"/>
                <w:sz w:val="22"/>
                <w:szCs w:val="22"/>
                <w:u w:val="none"/>
              </w:rPr>
            </w:pPr>
          </w:p>
        </w:tc>
        <w:tc>
          <w:tcPr>
            <w:tcW w:w="557" w:type="dxa"/>
            <w:vMerge w:val="continue"/>
            <w:tcBorders>
              <w:bottom w:val="single" w:color="000000" w:sz="4" w:space="0"/>
              <w:right w:val="single" w:color="000000" w:sz="4" w:space="0"/>
            </w:tcBorders>
            <w:shd w:val="clear" w:color="auto" w:fill="C0C0C0"/>
            <w:vAlign w:val="center"/>
          </w:tcPr>
          <w:p w14:paraId="67F7D9C1">
            <w:pPr>
              <w:snapToGrid w:val="0"/>
              <w:jc w:val="center"/>
              <w:rPr>
                <w:rFonts w:ascii="宋体" w:hAnsi="宋体" w:eastAsia="宋体" w:cs="宋体"/>
                <w:i w:val="0"/>
                <w:iCs w:val="0"/>
                <w:color w:val="auto"/>
                <w:sz w:val="22"/>
                <w:szCs w:val="22"/>
                <w:u w:val="none"/>
              </w:rPr>
            </w:pPr>
          </w:p>
        </w:tc>
        <w:tc>
          <w:tcPr>
            <w:tcW w:w="1098" w:type="dxa"/>
            <w:vMerge w:val="continue"/>
            <w:tcBorders>
              <w:bottom w:val="single" w:color="000000" w:sz="4" w:space="0"/>
              <w:right w:val="single" w:color="000000" w:sz="4" w:space="0"/>
            </w:tcBorders>
            <w:shd w:val="clear" w:color="auto" w:fill="C0C0C0"/>
            <w:vAlign w:val="center"/>
          </w:tcPr>
          <w:p w14:paraId="2DC9CA43">
            <w:pPr>
              <w:snapToGrid w:val="0"/>
              <w:jc w:val="center"/>
              <w:rPr>
                <w:rFonts w:ascii="宋体" w:hAnsi="宋体" w:eastAsia="宋体" w:cs="宋体"/>
                <w:i w:val="0"/>
                <w:iCs w:val="0"/>
                <w:color w:val="auto"/>
                <w:sz w:val="22"/>
                <w:szCs w:val="22"/>
                <w:u w:val="none"/>
              </w:rPr>
            </w:pPr>
          </w:p>
        </w:tc>
      </w:tr>
      <w:tr w14:paraId="620AC2BB">
        <w:tblPrEx>
          <w:tblCellMar>
            <w:top w:w="0" w:type="dxa"/>
            <w:left w:w="108" w:type="dxa"/>
            <w:bottom w:w="0" w:type="dxa"/>
            <w:right w:w="108" w:type="dxa"/>
          </w:tblCellMar>
        </w:tblPrEx>
        <w:trPr>
          <w:trHeight w:val="615" w:hRule="atLeast"/>
        </w:trPr>
        <w:tc>
          <w:tcPr>
            <w:tcW w:w="2937" w:type="dxa"/>
            <w:gridSpan w:val="3"/>
            <w:vMerge w:val="continue"/>
            <w:tcBorders>
              <w:top w:val="single" w:color="000000" w:sz="4" w:space="0"/>
              <w:left w:val="single" w:color="000000" w:sz="4" w:space="0"/>
              <w:bottom w:val="single" w:color="000000" w:sz="4" w:space="0"/>
              <w:right w:val="single" w:color="000000" w:sz="4" w:space="0"/>
            </w:tcBorders>
            <w:shd w:val="clear" w:color="auto" w:fill="C0C0C0"/>
            <w:vAlign w:val="center"/>
          </w:tcPr>
          <w:p w14:paraId="1DDCC9F7">
            <w:pPr>
              <w:snapToGrid w:val="0"/>
              <w:jc w:val="center"/>
              <w:rPr>
                <w:rFonts w:ascii="宋体" w:hAnsi="宋体" w:eastAsia="宋体" w:cs="宋体"/>
                <w:i w:val="0"/>
                <w:iCs w:val="0"/>
                <w:color w:val="auto"/>
                <w:sz w:val="22"/>
                <w:szCs w:val="22"/>
                <w:u w:val="none"/>
              </w:rPr>
            </w:pPr>
          </w:p>
        </w:tc>
        <w:tc>
          <w:tcPr>
            <w:tcW w:w="624" w:type="dxa"/>
            <w:vMerge w:val="continue"/>
            <w:tcBorders>
              <w:top w:val="single" w:color="000000" w:sz="4" w:space="0"/>
              <w:bottom w:val="single" w:color="000000" w:sz="4" w:space="0"/>
              <w:right w:val="single" w:color="000000" w:sz="4" w:space="0"/>
            </w:tcBorders>
            <w:shd w:val="clear" w:color="auto" w:fill="C0C0C0"/>
            <w:vAlign w:val="center"/>
          </w:tcPr>
          <w:p w14:paraId="2B398BDB">
            <w:pPr>
              <w:snapToGrid w:val="0"/>
              <w:jc w:val="center"/>
              <w:rPr>
                <w:rFonts w:ascii="宋体" w:hAnsi="宋体" w:eastAsia="宋体" w:cs="宋体"/>
                <w:i w:val="0"/>
                <w:iCs w:val="0"/>
                <w:color w:val="auto"/>
                <w:sz w:val="22"/>
                <w:szCs w:val="22"/>
                <w:u w:val="none"/>
              </w:rPr>
            </w:pPr>
          </w:p>
        </w:tc>
        <w:tc>
          <w:tcPr>
            <w:tcW w:w="558" w:type="dxa"/>
            <w:vMerge w:val="continue"/>
            <w:tcBorders>
              <w:bottom w:val="single" w:color="000000" w:sz="4" w:space="0"/>
              <w:right w:val="single" w:color="000000" w:sz="4" w:space="0"/>
            </w:tcBorders>
            <w:shd w:val="clear" w:color="auto" w:fill="C0C0C0"/>
            <w:vAlign w:val="center"/>
          </w:tcPr>
          <w:p w14:paraId="4CF67E2C">
            <w:pPr>
              <w:snapToGrid w:val="0"/>
              <w:jc w:val="center"/>
              <w:rPr>
                <w:rFonts w:ascii="宋体" w:hAnsi="宋体" w:eastAsia="宋体" w:cs="宋体"/>
                <w:i w:val="0"/>
                <w:iCs w:val="0"/>
                <w:color w:val="auto"/>
                <w:sz w:val="22"/>
                <w:szCs w:val="22"/>
                <w:u w:val="none"/>
              </w:rPr>
            </w:pPr>
          </w:p>
        </w:tc>
        <w:tc>
          <w:tcPr>
            <w:tcW w:w="538" w:type="dxa"/>
            <w:vMerge w:val="continue"/>
            <w:tcBorders>
              <w:bottom w:val="single" w:color="000000" w:sz="4" w:space="0"/>
              <w:right w:val="single" w:color="000000" w:sz="4" w:space="0"/>
            </w:tcBorders>
            <w:shd w:val="clear" w:color="auto" w:fill="C0C0C0"/>
            <w:vAlign w:val="center"/>
          </w:tcPr>
          <w:p w14:paraId="6E62BC90">
            <w:pPr>
              <w:snapToGrid w:val="0"/>
              <w:jc w:val="center"/>
              <w:rPr>
                <w:rFonts w:ascii="宋体" w:hAnsi="宋体" w:eastAsia="宋体" w:cs="宋体"/>
                <w:i w:val="0"/>
                <w:iCs w:val="0"/>
                <w:color w:val="auto"/>
                <w:sz w:val="22"/>
                <w:szCs w:val="22"/>
                <w:u w:val="none"/>
              </w:rPr>
            </w:pPr>
          </w:p>
        </w:tc>
        <w:tc>
          <w:tcPr>
            <w:tcW w:w="453" w:type="dxa"/>
            <w:vMerge w:val="continue"/>
            <w:tcBorders>
              <w:bottom w:val="single" w:color="000000" w:sz="4" w:space="0"/>
              <w:right w:val="single" w:color="000000" w:sz="4" w:space="0"/>
            </w:tcBorders>
            <w:shd w:val="clear" w:color="auto" w:fill="C0C0C0"/>
            <w:vAlign w:val="center"/>
          </w:tcPr>
          <w:p w14:paraId="31AA12B3">
            <w:pPr>
              <w:snapToGrid w:val="0"/>
              <w:jc w:val="center"/>
              <w:rPr>
                <w:rFonts w:ascii="宋体" w:hAnsi="宋体" w:eastAsia="宋体" w:cs="宋体"/>
                <w:i w:val="0"/>
                <w:iCs w:val="0"/>
                <w:color w:val="auto"/>
                <w:sz w:val="22"/>
                <w:szCs w:val="22"/>
                <w:u w:val="none"/>
              </w:rPr>
            </w:pPr>
          </w:p>
        </w:tc>
        <w:tc>
          <w:tcPr>
            <w:tcW w:w="585" w:type="dxa"/>
            <w:vMerge w:val="continue"/>
            <w:tcBorders>
              <w:top w:val="single" w:color="000000" w:sz="4" w:space="0"/>
              <w:bottom w:val="single" w:color="000000" w:sz="4" w:space="0"/>
              <w:right w:val="single" w:color="000000" w:sz="4" w:space="0"/>
            </w:tcBorders>
            <w:shd w:val="clear" w:color="auto" w:fill="C0C0C0"/>
            <w:vAlign w:val="center"/>
          </w:tcPr>
          <w:p w14:paraId="036A3C42">
            <w:pPr>
              <w:snapToGrid w:val="0"/>
              <w:jc w:val="center"/>
              <w:rPr>
                <w:rFonts w:ascii="宋体" w:hAnsi="宋体" w:eastAsia="宋体" w:cs="宋体"/>
                <w:i w:val="0"/>
                <w:iCs w:val="0"/>
                <w:color w:val="auto"/>
                <w:sz w:val="22"/>
                <w:szCs w:val="22"/>
                <w:u w:val="none"/>
              </w:rPr>
            </w:pPr>
          </w:p>
        </w:tc>
        <w:tc>
          <w:tcPr>
            <w:tcW w:w="458" w:type="dxa"/>
            <w:vMerge w:val="continue"/>
            <w:tcBorders>
              <w:top w:val="single" w:color="000000" w:sz="4" w:space="0"/>
              <w:bottom w:val="single" w:color="000000" w:sz="4" w:space="0"/>
              <w:right w:val="single" w:color="000000" w:sz="4" w:space="0"/>
            </w:tcBorders>
            <w:shd w:val="clear" w:color="auto" w:fill="C0C0C0"/>
            <w:vAlign w:val="center"/>
          </w:tcPr>
          <w:p w14:paraId="3C19C0E6">
            <w:pPr>
              <w:snapToGrid w:val="0"/>
              <w:jc w:val="center"/>
              <w:rPr>
                <w:rFonts w:ascii="宋体" w:hAnsi="宋体" w:eastAsia="宋体" w:cs="宋体"/>
                <w:i w:val="0"/>
                <w:iCs w:val="0"/>
                <w:color w:val="auto"/>
                <w:sz w:val="22"/>
                <w:szCs w:val="22"/>
                <w:u w:val="none"/>
              </w:rPr>
            </w:pPr>
          </w:p>
        </w:tc>
        <w:tc>
          <w:tcPr>
            <w:tcW w:w="614" w:type="dxa"/>
            <w:vMerge w:val="continue"/>
            <w:tcBorders>
              <w:bottom w:val="single" w:color="000000" w:sz="4" w:space="0"/>
              <w:right w:val="single" w:color="000000" w:sz="4" w:space="0"/>
            </w:tcBorders>
            <w:shd w:val="clear" w:color="auto" w:fill="C0C0C0"/>
            <w:vAlign w:val="center"/>
          </w:tcPr>
          <w:p w14:paraId="7D234A95">
            <w:pPr>
              <w:snapToGrid w:val="0"/>
              <w:jc w:val="center"/>
              <w:rPr>
                <w:rFonts w:ascii="宋体" w:hAnsi="宋体" w:eastAsia="宋体" w:cs="宋体"/>
                <w:i w:val="0"/>
                <w:iCs w:val="0"/>
                <w:color w:val="auto"/>
                <w:sz w:val="22"/>
                <w:szCs w:val="22"/>
                <w:u w:val="none"/>
              </w:rPr>
            </w:pPr>
          </w:p>
        </w:tc>
        <w:tc>
          <w:tcPr>
            <w:tcW w:w="557" w:type="dxa"/>
            <w:vMerge w:val="continue"/>
            <w:tcBorders>
              <w:bottom w:val="single" w:color="000000" w:sz="4" w:space="0"/>
              <w:right w:val="single" w:color="000000" w:sz="4" w:space="0"/>
            </w:tcBorders>
            <w:shd w:val="clear" w:color="auto" w:fill="C0C0C0"/>
            <w:vAlign w:val="center"/>
          </w:tcPr>
          <w:p w14:paraId="5D08E487">
            <w:pPr>
              <w:snapToGrid w:val="0"/>
              <w:jc w:val="center"/>
              <w:rPr>
                <w:rFonts w:ascii="宋体" w:hAnsi="宋体" w:eastAsia="宋体" w:cs="宋体"/>
                <w:i w:val="0"/>
                <w:iCs w:val="0"/>
                <w:color w:val="auto"/>
                <w:sz w:val="22"/>
                <w:szCs w:val="22"/>
                <w:u w:val="none"/>
              </w:rPr>
            </w:pPr>
          </w:p>
        </w:tc>
        <w:tc>
          <w:tcPr>
            <w:tcW w:w="1098" w:type="dxa"/>
            <w:vMerge w:val="continue"/>
            <w:tcBorders>
              <w:bottom w:val="single" w:color="000000" w:sz="4" w:space="0"/>
              <w:right w:val="single" w:color="000000" w:sz="4" w:space="0"/>
            </w:tcBorders>
            <w:shd w:val="clear" w:color="auto" w:fill="C0C0C0"/>
            <w:vAlign w:val="center"/>
          </w:tcPr>
          <w:p w14:paraId="674CB7BB">
            <w:pPr>
              <w:snapToGrid w:val="0"/>
              <w:jc w:val="center"/>
              <w:rPr>
                <w:rFonts w:ascii="宋体" w:hAnsi="宋体" w:eastAsia="宋体" w:cs="宋体"/>
                <w:i w:val="0"/>
                <w:iCs w:val="0"/>
                <w:color w:val="auto"/>
                <w:sz w:val="22"/>
                <w:szCs w:val="22"/>
                <w:u w:val="none"/>
              </w:rPr>
            </w:pPr>
          </w:p>
        </w:tc>
      </w:tr>
      <w:tr w14:paraId="48134AB7">
        <w:tblPrEx>
          <w:tblCellMar>
            <w:top w:w="0" w:type="dxa"/>
            <w:left w:w="108" w:type="dxa"/>
            <w:bottom w:w="0" w:type="dxa"/>
            <w:right w:w="108" w:type="dxa"/>
          </w:tblCellMar>
        </w:tblPrEx>
        <w:trPr>
          <w:trHeight w:val="308" w:hRule="atLeast"/>
        </w:trPr>
        <w:tc>
          <w:tcPr>
            <w:tcW w:w="2229" w:type="dxa"/>
            <w:vMerge w:val="restart"/>
            <w:tcBorders>
              <w:left w:val="single" w:color="000000" w:sz="4" w:space="0"/>
              <w:bottom w:val="single" w:color="000000" w:sz="4" w:space="0"/>
              <w:right w:val="single" w:color="000000" w:sz="4" w:space="0"/>
            </w:tcBorders>
            <w:shd w:val="clear" w:color="auto" w:fill="C0C0C0"/>
            <w:vAlign w:val="center"/>
          </w:tcPr>
          <w:p w14:paraId="17E0F682">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类</w:t>
            </w:r>
          </w:p>
        </w:tc>
        <w:tc>
          <w:tcPr>
            <w:tcW w:w="354" w:type="dxa"/>
            <w:vMerge w:val="restart"/>
            <w:tcBorders>
              <w:bottom w:val="single" w:color="000000" w:sz="4" w:space="0"/>
              <w:right w:val="single" w:color="000000" w:sz="4" w:space="0"/>
            </w:tcBorders>
            <w:shd w:val="clear" w:color="auto" w:fill="C0C0C0"/>
            <w:vAlign w:val="center"/>
          </w:tcPr>
          <w:p w14:paraId="207DC003">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款</w:t>
            </w:r>
          </w:p>
        </w:tc>
        <w:tc>
          <w:tcPr>
            <w:tcW w:w="354" w:type="dxa"/>
            <w:vMerge w:val="restart"/>
            <w:tcBorders>
              <w:bottom w:val="single" w:color="000000" w:sz="4" w:space="0"/>
              <w:right w:val="single" w:color="000000" w:sz="4" w:space="0"/>
            </w:tcBorders>
            <w:shd w:val="clear" w:color="auto" w:fill="C0C0C0"/>
            <w:vAlign w:val="center"/>
          </w:tcPr>
          <w:p w14:paraId="557C19D3">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项</w:t>
            </w:r>
          </w:p>
        </w:tc>
        <w:tc>
          <w:tcPr>
            <w:tcW w:w="624" w:type="dxa"/>
            <w:tcBorders>
              <w:bottom w:val="single" w:color="000000" w:sz="4" w:space="0"/>
              <w:right w:val="single" w:color="000000" w:sz="4" w:space="0"/>
            </w:tcBorders>
            <w:shd w:val="clear" w:color="auto" w:fill="C0C0C0"/>
            <w:vAlign w:val="center"/>
          </w:tcPr>
          <w:p w14:paraId="067D9951">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栏次</w:t>
            </w:r>
          </w:p>
        </w:tc>
        <w:tc>
          <w:tcPr>
            <w:tcW w:w="558" w:type="dxa"/>
            <w:tcBorders>
              <w:bottom w:val="single" w:color="000000" w:sz="4" w:space="0"/>
              <w:right w:val="single" w:color="000000" w:sz="4" w:space="0"/>
            </w:tcBorders>
            <w:shd w:val="clear" w:color="auto" w:fill="C0C0C0"/>
            <w:vAlign w:val="center"/>
          </w:tcPr>
          <w:p w14:paraId="47840B8C">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w:t>
            </w:r>
          </w:p>
        </w:tc>
        <w:tc>
          <w:tcPr>
            <w:tcW w:w="538" w:type="dxa"/>
            <w:tcBorders>
              <w:bottom w:val="single" w:color="000000" w:sz="4" w:space="0"/>
              <w:right w:val="single" w:color="000000" w:sz="4" w:space="0"/>
            </w:tcBorders>
            <w:shd w:val="clear" w:color="auto" w:fill="C0C0C0"/>
            <w:vAlign w:val="center"/>
          </w:tcPr>
          <w:p w14:paraId="221AE9CD">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w:t>
            </w:r>
          </w:p>
        </w:tc>
        <w:tc>
          <w:tcPr>
            <w:tcW w:w="453" w:type="dxa"/>
            <w:tcBorders>
              <w:bottom w:val="single" w:color="000000" w:sz="4" w:space="0"/>
              <w:right w:val="single" w:color="000000" w:sz="4" w:space="0"/>
            </w:tcBorders>
            <w:shd w:val="clear" w:color="auto" w:fill="C0C0C0"/>
            <w:vAlign w:val="center"/>
          </w:tcPr>
          <w:p w14:paraId="01F369A5">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w:t>
            </w:r>
          </w:p>
        </w:tc>
        <w:tc>
          <w:tcPr>
            <w:tcW w:w="585" w:type="dxa"/>
            <w:tcBorders>
              <w:bottom w:val="single" w:color="000000" w:sz="4" w:space="0"/>
              <w:right w:val="single" w:color="000000" w:sz="4" w:space="0"/>
            </w:tcBorders>
            <w:shd w:val="clear" w:color="auto" w:fill="C0C0C0"/>
            <w:vAlign w:val="center"/>
          </w:tcPr>
          <w:p w14:paraId="39016461">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w:t>
            </w:r>
          </w:p>
        </w:tc>
        <w:tc>
          <w:tcPr>
            <w:tcW w:w="458" w:type="dxa"/>
            <w:tcBorders>
              <w:bottom w:val="single" w:color="000000" w:sz="4" w:space="0"/>
              <w:right w:val="single" w:color="000000" w:sz="4" w:space="0"/>
            </w:tcBorders>
            <w:shd w:val="clear" w:color="auto" w:fill="C0C0C0"/>
            <w:vAlign w:val="center"/>
          </w:tcPr>
          <w:p w14:paraId="4B647B30">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5</w:t>
            </w:r>
          </w:p>
        </w:tc>
        <w:tc>
          <w:tcPr>
            <w:tcW w:w="614" w:type="dxa"/>
            <w:tcBorders>
              <w:bottom w:val="single" w:color="000000" w:sz="4" w:space="0"/>
              <w:right w:val="single" w:color="000000" w:sz="4" w:space="0"/>
            </w:tcBorders>
            <w:shd w:val="clear" w:color="auto" w:fill="C0C0C0"/>
            <w:vAlign w:val="center"/>
          </w:tcPr>
          <w:p w14:paraId="20EF71A6">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w:t>
            </w:r>
          </w:p>
        </w:tc>
        <w:tc>
          <w:tcPr>
            <w:tcW w:w="557" w:type="dxa"/>
            <w:tcBorders>
              <w:bottom w:val="single" w:color="000000" w:sz="4" w:space="0"/>
              <w:right w:val="single" w:color="000000" w:sz="4" w:space="0"/>
            </w:tcBorders>
            <w:shd w:val="clear" w:color="auto" w:fill="C0C0C0"/>
            <w:vAlign w:val="center"/>
          </w:tcPr>
          <w:p w14:paraId="23DD449D">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7</w:t>
            </w:r>
          </w:p>
        </w:tc>
        <w:tc>
          <w:tcPr>
            <w:tcW w:w="1098" w:type="dxa"/>
            <w:tcBorders>
              <w:bottom w:val="single" w:color="000000" w:sz="4" w:space="0"/>
              <w:right w:val="single" w:color="000000" w:sz="4" w:space="0"/>
            </w:tcBorders>
            <w:shd w:val="clear" w:color="auto" w:fill="C0C0C0"/>
            <w:vAlign w:val="center"/>
          </w:tcPr>
          <w:p w14:paraId="3139FB6E">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8</w:t>
            </w:r>
          </w:p>
        </w:tc>
      </w:tr>
      <w:tr w14:paraId="792F896F">
        <w:tblPrEx>
          <w:tblCellMar>
            <w:top w:w="0" w:type="dxa"/>
            <w:left w:w="108" w:type="dxa"/>
            <w:bottom w:w="0" w:type="dxa"/>
            <w:right w:w="108" w:type="dxa"/>
          </w:tblCellMar>
        </w:tblPrEx>
        <w:trPr>
          <w:trHeight w:val="308" w:hRule="atLeast"/>
        </w:trPr>
        <w:tc>
          <w:tcPr>
            <w:tcW w:w="2229" w:type="dxa"/>
            <w:vMerge w:val="continue"/>
            <w:tcBorders>
              <w:left w:val="single" w:color="000000" w:sz="4" w:space="0"/>
              <w:bottom w:val="single" w:color="000000" w:sz="4" w:space="0"/>
              <w:right w:val="single" w:color="000000" w:sz="4" w:space="0"/>
            </w:tcBorders>
            <w:shd w:val="clear" w:color="auto" w:fill="C0C0C0"/>
            <w:vAlign w:val="center"/>
          </w:tcPr>
          <w:p w14:paraId="4C8A599A">
            <w:pPr>
              <w:snapToGrid w:val="0"/>
              <w:jc w:val="center"/>
              <w:rPr>
                <w:rFonts w:ascii="宋体" w:hAnsi="宋体" w:eastAsia="宋体" w:cs="宋体"/>
                <w:i w:val="0"/>
                <w:iCs w:val="0"/>
                <w:color w:val="auto"/>
                <w:sz w:val="22"/>
                <w:szCs w:val="22"/>
                <w:u w:val="none"/>
              </w:rPr>
            </w:pPr>
          </w:p>
        </w:tc>
        <w:tc>
          <w:tcPr>
            <w:tcW w:w="354" w:type="dxa"/>
            <w:vMerge w:val="continue"/>
            <w:tcBorders>
              <w:bottom w:val="single" w:color="000000" w:sz="4" w:space="0"/>
              <w:right w:val="single" w:color="000000" w:sz="4" w:space="0"/>
            </w:tcBorders>
            <w:shd w:val="clear" w:color="auto" w:fill="C0C0C0"/>
            <w:vAlign w:val="center"/>
          </w:tcPr>
          <w:p w14:paraId="78469161">
            <w:pPr>
              <w:snapToGrid w:val="0"/>
              <w:jc w:val="center"/>
              <w:rPr>
                <w:rFonts w:ascii="宋体" w:hAnsi="宋体" w:eastAsia="宋体" w:cs="宋体"/>
                <w:i w:val="0"/>
                <w:iCs w:val="0"/>
                <w:color w:val="auto"/>
                <w:sz w:val="22"/>
                <w:szCs w:val="22"/>
                <w:u w:val="none"/>
              </w:rPr>
            </w:pPr>
          </w:p>
        </w:tc>
        <w:tc>
          <w:tcPr>
            <w:tcW w:w="354" w:type="dxa"/>
            <w:vMerge w:val="continue"/>
            <w:tcBorders>
              <w:bottom w:val="single" w:color="000000" w:sz="4" w:space="0"/>
              <w:right w:val="single" w:color="000000" w:sz="4" w:space="0"/>
            </w:tcBorders>
            <w:shd w:val="clear" w:color="auto" w:fill="C0C0C0"/>
            <w:vAlign w:val="center"/>
          </w:tcPr>
          <w:p w14:paraId="66323839">
            <w:pPr>
              <w:snapToGrid w:val="0"/>
              <w:jc w:val="center"/>
              <w:rPr>
                <w:rFonts w:ascii="宋体" w:hAnsi="宋体" w:eastAsia="宋体" w:cs="宋体"/>
                <w:i w:val="0"/>
                <w:iCs w:val="0"/>
                <w:color w:val="auto"/>
                <w:sz w:val="22"/>
                <w:szCs w:val="22"/>
                <w:u w:val="none"/>
              </w:rPr>
            </w:pPr>
          </w:p>
        </w:tc>
        <w:tc>
          <w:tcPr>
            <w:tcW w:w="624" w:type="dxa"/>
            <w:tcBorders>
              <w:bottom w:val="single" w:color="000000" w:sz="4" w:space="0"/>
              <w:right w:val="single" w:color="000000" w:sz="4" w:space="0"/>
            </w:tcBorders>
            <w:shd w:val="clear" w:color="auto" w:fill="C0C0C0"/>
            <w:vAlign w:val="center"/>
          </w:tcPr>
          <w:p w14:paraId="13FF4E28">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合计</w:t>
            </w:r>
          </w:p>
        </w:tc>
        <w:tc>
          <w:tcPr>
            <w:tcW w:w="558" w:type="dxa"/>
            <w:tcBorders>
              <w:bottom w:val="single" w:color="000000" w:sz="4" w:space="0"/>
              <w:right w:val="single" w:color="000000" w:sz="4" w:space="0"/>
            </w:tcBorders>
            <w:vAlign w:val="center"/>
          </w:tcPr>
          <w:p w14:paraId="38A532AD">
            <w:pPr>
              <w:snapToGrid w:val="0"/>
              <w:jc w:val="right"/>
              <w:rPr>
                <w:rFonts w:ascii="宋体" w:hAnsi="宋体" w:eastAsia="宋体" w:cs="宋体"/>
                <w:b/>
                <w:bCs/>
                <w:i w:val="0"/>
                <w:iCs w:val="0"/>
                <w:color w:val="auto"/>
                <w:sz w:val="22"/>
                <w:szCs w:val="22"/>
                <w:u w:val="none"/>
              </w:rPr>
            </w:pPr>
          </w:p>
        </w:tc>
        <w:tc>
          <w:tcPr>
            <w:tcW w:w="538" w:type="dxa"/>
            <w:tcBorders>
              <w:bottom w:val="single" w:color="000000" w:sz="4" w:space="0"/>
              <w:right w:val="single" w:color="000000" w:sz="4" w:space="0"/>
            </w:tcBorders>
            <w:vAlign w:val="center"/>
          </w:tcPr>
          <w:p w14:paraId="66596757">
            <w:pPr>
              <w:snapToGrid w:val="0"/>
              <w:jc w:val="right"/>
              <w:rPr>
                <w:rFonts w:ascii="宋体" w:hAnsi="宋体" w:eastAsia="宋体" w:cs="宋体"/>
                <w:b/>
                <w:bCs/>
                <w:i w:val="0"/>
                <w:iCs w:val="0"/>
                <w:color w:val="auto"/>
                <w:sz w:val="22"/>
                <w:szCs w:val="22"/>
                <w:u w:val="none"/>
              </w:rPr>
            </w:pPr>
          </w:p>
        </w:tc>
        <w:tc>
          <w:tcPr>
            <w:tcW w:w="453" w:type="dxa"/>
            <w:tcBorders>
              <w:bottom w:val="single" w:color="000000" w:sz="4" w:space="0"/>
              <w:right w:val="single" w:color="000000" w:sz="4" w:space="0"/>
            </w:tcBorders>
            <w:vAlign w:val="center"/>
          </w:tcPr>
          <w:p w14:paraId="37A4A244">
            <w:pPr>
              <w:snapToGrid w:val="0"/>
              <w:jc w:val="right"/>
              <w:rPr>
                <w:rFonts w:ascii="宋体" w:hAnsi="宋体" w:eastAsia="宋体" w:cs="宋体"/>
                <w:b/>
                <w:bCs/>
                <w:i w:val="0"/>
                <w:iCs w:val="0"/>
                <w:color w:val="auto"/>
                <w:sz w:val="22"/>
                <w:szCs w:val="22"/>
                <w:u w:val="none"/>
              </w:rPr>
            </w:pPr>
          </w:p>
        </w:tc>
        <w:tc>
          <w:tcPr>
            <w:tcW w:w="585" w:type="dxa"/>
            <w:tcBorders>
              <w:bottom w:val="single" w:color="000000" w:sz="4" w:space="0"/>
              <w:right w:val="single" w:color="000000" w:sz="4" w:space="0"/>
            </w:tcBorders>
            <w:vAlign w:val="center"/>
          </w:tcPr>
          <w:p w14:paraId="34180985">
            <w:pPr>
              <w:snapToGrid w:val="0"/>
              <w:jc w:val="right"/>
              <w:rPr>
                <w:rFonts w:ascii="宋体" w:hAnsi="宋体" w:eastAsia="宋体" w:cs="宋体"/>
                <w:b/>
                <w:bCs/>
                <w:i w:val="0"/>
                <w:iCs w:val="0"/>
                <w:color w:val="auto"/>
                <w:sz w:val="22"/>
                <w:szCs w:val="22"/>
                <w:u w:val="none"/>
              </w:rPr>
            </w:pPr>
          </w:p>
        </w:tc>
        <w:tc>
          <w:tcPr>
            <w:tcW w:w="458" w:type="dxa"/>
            <w:tcBorders>
              <w:bottom w:val="single" w:color="000000" w:sz="4" w:space="0"/>
              <w:right w:val="single" w:color="000000" w:sz="4" w:space="0"/>
            </w:tcBorders>
            <w:vAlign w:val="center"/>
          </w:tcPr>
          <w:p w14:paraId="7438FFE7">
            <w:pPr>
              <w:snapToGrid w:val="0"/>
              <w:jc w:val="right"/>
              <w:rPr>
                <w:rFonts w:ascii="宋体" w:hAnsi="宋体" w:eastAsia="宋体" w:cs="宋体"/>
                <w:b/>
                <w:bCs/>
                <w:i w:val="0"/>
                <w:iCs w:val="0"/>
                <w:color w:val="auto"/>
                <w:sz w:val="22"/>
                <w:szCs w:val="22"/>
                <w:u w:val="none"/>
              </w:rPr>
            </w:pPr>
          </w:p>
        </w:tc>
        <w:tc>
          <w:tcPr>
            <w:tcW w:w="614" w:type="dxa"/>
            <w:tcBorders>
              <w:bottom w:val="single" w:color="000000" w:sz="4" w:space="0"/>
              <w:right w:val="single" w:color="000000" w:sz="4" w:space="0"/>
            </w:tcBorders>
            <w:vAlign w:val="center"/>
          </w:tcPr>
          <w:p w14:paraId="72F980A6">
            <w:pPr>
              <w:snapToGrid w:val="0"/>
              <w:jc w:val="right"/>
              <w:rPr>
                <w:rFonts w:ascii="宋体" w:hAnsi="宋体" w:eastAsia="宋体" w:cs="宋体"/>
                <w:b/>
                <w:bCs/>
                <w:i w:val="0"/>
                <w:iCs w:val="0"/>
                <w:color w:val="auto"/>
                <w:sz w:val="22"/>
                <w:szCs w:val="22"/>
                <w:u w:val="none"/>
              </w:rPr>
            </w:pPr>
          </w:p>
        </w:tc>
        <w:tc>
          <w:tcPr>
            <w:tcW w:w="557" w:type="dxa"/>
            <w:tcBorders>
              <w:bottom w:val="single" w:color="000000" w:sz="4" w:space="0"/>
              <w:right w:val="single" w:color="000000" w:sz="4" w:space="0"/>
            </w:tcBorders>
            <w:vAlign w:val="center"/>
          </w:tcPr>
          <w:p w14:paraId="79584369">
            <w:pPr>
              <w:snapToGrid w:val="0"/>
              <w:jc w:val="right"/>
              <w:rPr>
                <w:rFonts w:ascii="宋体" w:hAnsi="宋体" w:eastAsia="宋体" w:cs="宋体"/>
                <w:b/>
                <w:bCs/>
                <w:i w:val="0"/>
                <w:iCs w:val="0"/>
                <w:color w:val="auto"/>
                <w:sz w:val="22"/>
                <w:szCs w:val="22"/>
                <w:u w:val="none"/>
              </w:rPr>
            </w:pPr>
          </w:p>
        </w:tc>
        <w:tc>
          <w:tcPr>
            <w:tcW w:w="1098" w:type="dxa"/>
            <w:tcBorders>
              <w:bottom w:val="single" w:color="000000" w:sz="4" w:space="0"/>
              <w:right w:val="single" w:color="000000" w:sz="4" w:space="0"/>
            </w:tcBorders>
            <w:vAlign w:val="center"/>
          </w:tcPr>
          <w:p w14:paraId="585CB97C">
            <w:pPr>
              <w:snapToGrid w:val="0"/>
              <w:jc w:val="right"/>
              <w:rPr>
                <w:rFonts w:ascii="宋体" w:hAnsi="宋体" w:eastAsia="宋体" w:cs="宋体"/>
                <w:b/>
                <w:bCs/>
                <w:i w:val="0"/>
                <w:iCs w:val="0"/>
                <w:color w:val="auto"/>
                <w:sz w:val="22"/>
                <w:szCs w:val="22"/>
                <w:u w:val="none"/>
              </w:rPr>
            </w:pPr>
          </w:p>
        </w:tc>
      </w:tr>
      <w:tr w14:paraId="42DEB8BA">
        <w:tblPrEx>
          <w:tblCellMar>
            <w:top w:w="0" w:type="dxa"/>
            <w:left w:w="108" w:type="dxa"/>
            <w:bottom w:w="0" w:type="dxa"/>
            <w:right w:w="108" w:type="dxa"/>
          </w:tblCellMar>
        </w:tblPrEx>
        <w:trPr>
          <w:trHeight w:val="308" w:hRule="atLeast"/>
        </w:trPr>
        <w:tc>
          <w:tcPr>
            <w:tcW w:w="2937" w:type="dxa"/>
            <w:gridSpan w:val="3"/>
            <w:tcBorders>
              <w:left w:val="single" w:color="000000" w:sz="4" w:space="0"/>
              <w:bottom w:val="single" w:color="000000" w:sz="4" w:space="0"/>
              <w:right w:val="single" w:color="000000" w:sz="4" w:space="0"/>
            </w:tcBorders>
            <w:vAlign w:val="center"/>
          </w:tcPr>
          <w:p w14:paraId="58A08028">
            <w:pPr>
              <w:snapToGrid w:val="0"/>
              <w:jc w:val="left"/>
              <w:rPr>
                <w:rFonts w:ascii="宋体" w:hAnsi="宋体" w:eastAsia="宋体" w:cs="宋体"/>
                <w:b/>
                <w:bCs/>
                <w:i w:val="0"/>
                <w:iCs w:val="0"/>
                <w:color w:val="auto"/>
                <w:sz w:val="22"/>
                <w:szCs w:val="22"/>
                <w:u w:val="none"/>
              </w:rPr>
            </w:pPr>
          </w:p>
        </w:tc>
        <w:tc>
          <w:tcPr>
            <w:tcW w:w="624" w:type="dxa"/>
            <w:tcBorders>
              <w:bottom w:val="single" w:color="000000" w:sz="4" w:space="0"/>
              <w:right w:val="single" w:color="000000" w:sz="4" w:space="0"/>
            </w:tcBorders>
            <w:vAlign w:val="center"/>
          </w:tcPr>
          <w:p w14:paraId="2E5393AF">
            <w:pPr>
              <w:snapToGrid w:val="0"/>
              <w:jc w:val="left"/>
              <w:rPr>
                <w:rFonts w:ascii="宋体" w:hAnsi="宋体" w:eastAsia="宋体" w:cs="宋体"/>
                <w:i w:val="0"/>
                <w:iCs w:val="0"/>
                <w:color w:val="auto"/>
                <w:sz w:val="22"/>
                <w:szCs w:val="22"/>
                <w:u w:val="none"/>
              </w:rPr>
            </w:pPr>
          </w:p>
        </w:tc>
        <w:tc>
          <w:tcPr>
            <w:tcW w:w="558" w:type="dxa"/>
            <w:tcBorders>
              <w:bottom w:val="single" w:color="000000" w:sz="4" w:space="0"/>
              <w:right w:val="single" w:color="000000" w:sz="4" w:space="0"/>
            </w:tcBorders>
            <w:vAlign w:val="center"/>
          </w:tcPr>
          <w:p w14:paraId="7DB19DE1">
            <w:pPr>
              <w:snapToGrid w:val="0"/>
              <w:jc w:val="right"/>
              <w:rPr>
                <w:rFonts w:ascii="宋体" w:hAnsi="宋体" w:eastAsia="宋体" w:cs="宋体"/>
                <w:i w:val="0"/>
                <w:iCs w:val="0"/>
                <w:color w:val="auto"/>
                <w:sz w:val="22"/>
                <w:szCs w:val="22"/>
                <w:u w:val="none"/>
              </w:rPr>
            </w:pPr>
          </w:p>
        </w:tc>
        <w:tc>
          <w:tcPr>
            <w:tcW w:w="538" w:type="dxa"/>
            <w:tcBorders>
              <w:bottom w:val="single" w:color="000000" w:sz="4" w:space="0"/>
              <w:right w:val="single" w:color="000000" w:sz="4" w:space="0"/>
            </w:tcBorders>
            <w:vAlign w:val="center"/>
          </w:tcPr>
          <w:p w14:paraId="6C2258D6">
            <w:pPr>
              <w:snapToGrid w:val="0"/>
              <w:jc w:val="right"/>
              <w:rPr>
                <w:rFonts w:ascii="宋体" w:hAnsi="宋体" w:eastAsia="宋体" w:cs="宋体"/>
                <w:i w:val="0"/>
                <w:iCs w:val="0"/>
                <w:color w:val="auto"/>
                <w:sz w:val="22"/>
                <w:szCs w:val="22"/>
                <w:u w:val="none"/>
              </w:rPr>
            </w:pPr>
          </w:p>
        </w:tc>
        <w:tc>
          <w:tcPr>
            <w:tcW w:w="453" w:type="dxa"/>
            <w:tcBorders>
              <w:bottom w:val="single" w:color="000000" w:sz="4" w:space="0"/>
              <w:right w:val="single" w:color="000000" w:sz="4" w:space="0"/>
            </w:tcBorders>
            <w:vAlign w:val="center"/>
          </w:tcPr>
          <w:p w14:paraId="5495245C">
            <w:pPr>
              <w:snapToGrid w:val="0"/>
              <w:jc w:val="right"/>
              <w:rPr>
                <w:rFonts w:ascii="宋体" w:hAnsi="宋体" w:eastAsia="宋体" w:cs="宋体"/>
                <w:i w:val="0"/>
                <w:iCs w:val="0"/>
                <w:color w:val="auto"/>
                <w:sz w:val="22"/>
                <w:szCs w:val="22"/>
                <w:u w:val="none"/>
              </w:rPr>
            </w:pPr>
          </w:p>
        </w:tc>
        <w:tc>
          <w:tcPr>
            <w:tcW w:w="585" w:type="dxa"/>
            <w:tcBorders>
              <w:bottom w:val="single" w:color="000000" w:sz="4" w:space="0"/>
              <w:right w:val="single" w:color="000000" w:sz="4" w:space="0"/>
            </w:tcBorders>
            <w:vAlign w:val="center"/>
          </w:tcPr>
          <w:p w14:paraId="6DF2AD76">
            <w:pPr>
              <w:snapToGrid w:val="0"/>
              <w:jc w:val="right"/>
              <w:rPr>
                <w:rFonts w:ascii="宋体" w:hAnsi="宋体" w:eastAsia="宋体" w:cs="宋体"/>
                <w:i w:val="0"/>
                <w:iCs w:val="0"/>
                <w:color w:val="auto"/>
                <w:sz w:val="22"/>
                <w:szCs w:val="22"/>
                <w:u w:val="none"/>
              </w:rPr>
            </w:pPr>
          </w:p>
        </w:tc>
        <w:tc>
          <w:tcPr>
            <w:tcW w:w="458" w:type="dxa"/>
            <w:tcBorders>
              <w:bottom w:val="single" w:color="000000" w:sz="4" w:space="0"/>
              <w:right w:val="single" w:color="000000" w:sz="4" w:space="0"/>
            </w:tcBorders>
            <w:vAlign w:val="center"/>
          </w:tcPr>
          <w:p w14:paraId="336AA2A0">
            <w:pPr>
              <w:snapToGrid w:val="0"/>
              <w:jc w:val="right"/>
              <w:rPr>
                <w:rFonts w:ascii="宋体" w:hAnsi="宋体" w:eastAsia="宋体" w:cs="宋体"/>
                <w:i w:val="0"/>
                <w:iCs w:val="0"/>
                <w:color w:val="auto"/>
                <w:sz w:val="22"/>
                <w:szCs w:val="22"/>
                <w:u w:val="none"/>
              </w:rPr>
            </w:pPr>
          </w:p>
        </w:tc>
        <w:tc>
          <w:tcPr>
            <w:tcW w:w="614" w:type="dxa"/>
            <w:tcBorders>
              <w:bottom w:val="single" w:color="000000" w:sz="4" w:space="0"/>
              <w:right w:val="single" w:color="000000" w:sz="4" w:space="0"/>
            </w:tcBorders>
            <w:vAlign w:val="center"/>
          </w:tcPr>
          <w:p w14:paraId="504FAD1A">
            <w:pPr>
              <w:snapToGrid w:val="0"/>
              <w:jc w:val="right"/>
              <w:rPr>
                <w:rFonts w:ascii="宋体" w:hAnsi="宋体" w:eastAsia="宋体" w:cs="宋体"/>
                <w:i w:val="0"/>
                <w:iCs w:val="0"/>
                <w:color w:val="auto"/>
                <w:sz w:val="22"/>
                <w:szCs w:val="22"/>
                <w:u w:val="none"/>
              </w:rPr>
            </w:pPr>
          </w:p>
        </w:tc>
        <w:tc>
          <w:tcPr>
            <w:tcW w:w="557" w:type="dxa"/>
            <w:tcBorders>
              <w:bottom w:val="single" w:color="000000" w:sz="4" w:space="0"/>
              <w:right w:val="single" w:color="000000" w:sz="4" w:space="0"/>
            </w:tcBorders>
            <w:vAlign w:val="center"/>
          </w:tcPr>
          <w:p w14:paraId="673A4E36">
            <w:pPr>
              <w:snapToGrid w:val="0"/>
              <w:jc w:val="right"/>
              <w:rPr>
                <w:rFonts w:ascii="宋体" w:hAnsi="宋体" w:eastAsia="宋体" w:cs="宋体"/>
                <w:i w:val="0"/>
                <w:iCs w:val="0"/>
                <w:color w:val="auto"/>
                <w:sz w:val="22"/>
                <w:szCs w:val="22"/>
                <w:u w:val="none"/>
              </w:rPr>
            </w:pPr>
          </w:p>
        </w:tc>
        <w:tc>
          <w:tcPr>
            <w:tcW w:w="1098" w:type="dxa"/>
            <w:tcBorders>
              <w:bottom w:val="single" w:color="000000" w:sz="4" w:space="0"/>
              <w:right w:val="single" w:color="000000" w:sz="4" w:space="0"/>
            </w:tcBorders>
            <w:vAlign w:val="center"/>
          </w:tcPr>
          <w:p w14:paraId="1A5A5395">
            <w:pPr>
              <w:snapToGrid w:val="0"/>
              <w:jc w:val="right"/>
              <w:rPr>
                <w:rFonts w:ascii="宋体" w:hAnsi="宋体" w:eastAsia="宋体" w:cs="宋体"/>
                <w:i w:val="0"/>
                <w:iCs w:val="0"/>
                <w:color w:val="auto"/>
                <w:sz w:val="22"/>
                <w:szCs w:val="22"/>
                <w:u w:val="none"/>
              </w:rPr>
            </w:pPr>
          </w:p>
        </w:tc>
      </w:tr>
      <w:tr w14:paraId="26FCEA1A">
        <w:tblPrEx>
          <w:tblCellMar>
            <w:top w:w="0" w:type="dxa"/>
            <w:left w:w="108" w:type="dxa"/>
            <w:bottom w:w="0" w:type="dxa"/>
            <w:right w:w="108" w:type="dxa"/>
          </w:tblCellMar>
        </w:tblPrEx>
        <w:trPr>
          <w:trHeight w:val="308" w:hRule="atLeast"/>
        </w:trPr>
        <w:tc>
          <w:tcPr>
            <w:tcW w:w="2937" w:type="dxa"/>
            <w:gridSpan w:val="3"/>
            <w:tcBorders>
              <w:left w:val="single" w:color="000000" w:sz="4" w:space="0"/>
              <w:bottom w:val="single" w:color="000000" w:sz="4" w:space="0"/>
              <w:right w:val="single" w:color="000000" w:sz="4" w:space="0"/>
            </w:tcBorders>
            <w:vAlign w:val="center"/>
          </w:tcPr>
          <w:p w14:paraId="4E4339AE">
            <w:pPr>
              <w:snapToGrid w:val="0"/>
              <w:jc w:val="left"/>
              <w:rPr>
                <w:rFonts w:ascii="宋体" w:hAnsi="宋体" w:eastAsia="宋体" w:cs="宋体"/>
                <w:i w:val="0"/>
                <w:iCs w:val="0"/>
                <w:color w:val="auto"/>
                <w:sz w:val="22"/>
                <w:szCs w:val="22"/>
                <w:u w:val="none"/>
              </w:rPr>
            </w:pPr>
          </w:p>
        </w:tc>
        <w:tc>
          <w:tcPr>
            <w:tcW w:w="624" w:type="dxa"/>
            <w:tcBorders>
              <w:bottom w:val="single" w:color="000000" w:sz="4" w:space="0"/>
              <w:right w:val="single" w:color="000000" w:sz="4" w:space="0"/>
            </w:tcBorders>
            <w:vAlign w:val="center"/>
          </w:tcPr>
          <w:p w14:paraId="7D052E51">
            <w:pPr>
              <w:snapToGrid w:val="0"/>
              <w:jc w:val="left"/>
              <w:rPr>
                <w:rFonts w:ascii="宋体" w:hAnsi="宋体" w:eastAsia="宋体" w:cs="宋体"/>
                <w:i w:val="0"/>
                <w:iCs w:val="0"/>
                <w:color w:val="auto"/>
                <w:sz w:val="22"/>
                <w:szCs w:val="22"/>
                <w:u w:val="none"/>
              </w:rPr>
            </w:pPr>
          </w:p>
        </w:tc>
        <w:tc>
          <w:tcPr>
            <w:tcW w:w="558" w:type="dxa"/>
            <w:tcBorders>
              <w:bottom w:val="single" w:color="000000" w:sz="4" w:space="0"/>
              <w:right w:val="single" w:color="000000" w:sz="4" w:space="0"/>
            </w:tcBorders>
            <w:vAlign w:val="center"/>
          </w:tcPr>
          <w:p w14:paraId="2362D292">
            <w:pPr>
              <w:snapToGrid w:val="0"/>
              <w:jc w:val="right"/>
              <w:rPr>
                <w:rFonts w:ascii="宋体" w:hAnsi="宋体" w:eastAsia="宋体" w:cs="宋体"/>
                <w:i w:val="0"/>
                <w:iCs w:val="0"/>
                <w:color w:val="auto"/>
                <w:sz w:val="22"/>
                <w:szCs w:val="22"/>
                <w:u w:val="none"/>
              </w:rPr>
            </w:pPr>
          </w:p>
        </w:tc>
        <w:tc>
          <w:tcPr>
            <w:tcW w:w="538" w:type="dxa"/>
            <w:tcBorders>
              <w:bottom w:val="single" w:color="000000" w:sz="4" w:space="0"/>
              <w:right w:val="single" w:color="000000" w:sz="4" w:space="0"/>
            </w:tcBorders>
            <w:vAlign w:val="center"/>
          </w:tcPr>
          <w:p w14:paraId="0D59A12D">
            <w:pPr>
              <w:snapToGrid w:val="0"/>
              <w:jc w:val="right"/>
              <w:rPr>
                <w:rFonts w:ascii="宋体" w:hAnsi="宋体" w:eastAsia="宋体" w:cs="宋体"/>
                <w:i w:val="0"/>
                <w:iCs w:val="0"/>
                <w:color w:val="auto"/>
                <w:sz w:val="22"/>
                <w:szCs w:val="22"/>
                <w:u w:val="none"/>
              </w:rPr>
            </w:pPr>
          </w:p>
        </w:tc>
        <w:tc>
          <w:tcPr>
            <w:tcW w:w="453" w:type="dxa"/>
            <w:tcBorders>
              <w:bottom w:val="single" w:color="000000" w:sz="4" w:space="0"/>
              <w:right w:val="single" w:color="000000" w:sz="4" w:space="0"/>
            </w:tcBorders>
            <w:vAlign w:val="center"/>
          </w:tcPr>
          <w:p w14:paraId="57602896">
            <w:pPr>
              <w:snapToGrid w:val="0"/>
              <w:jc w:val="right"/>
              <w:rPr>
                <w:rFonts w:ascii="宋体" w:hAnsi="宋体" w:eastAsia="宋体" w:cs="宋体"/>
                <w:i w:val="0"/>
                <w:iCs w:val="0"/>
                <w:color w:val="auto"/>
                <w:sz w:val="22"/>
                <w:szCs w:val="22"/>
                <w:u w:val="none"/>
              </w:rPr>
            </w:pPr>
          </w:p>
        </w:tc>
        <w:tc>
          <w:tcPr>
            <w:tcW w:w="585" w:type="dxa"/>
            <w:tcBorders>
              <w:bottom w:val="single" w:color="000000" w:sz="4" w:space="0"/>
              <w:right w:val="single" w:color="000000" w:sz="4" w:space="0"/>
            </w:tcBorders>
            <w:vAlign w:val="center"/>
          </w:tcPr>
          <w:p w14:paraId="1E0C8A98">
            <w:pPr>
              <w:snapToGrid w:val="0"/>
              <w:jc w:val="right"/>
              <w:rPr>
                <w:rFonts w:ascii="宋体" w:hAnsi="宋体" w:eastAsia="宋体" w:cs="宋体"/>
                <w:i w:val="0"/>
                <w:iCs w:val="0"/>
                <w:color w:val="auto"/>
                <w:sz w:val="22"/>
                <w:szCs w:val="22"/>
                <w:u w:val="none"/>
              </w:rPr>
            </w:pPr>
          </w:p>
        </w:tc>
        <w:tc>
          <w:tcPr>
            <w:tcW w:w="458" w:type="dxa"/>
            <w:tcBorders>
              <w:bottom w:val="single" w:color="000000" w:sz="4" w:space="0"/>
              <w:right w:val="single" w:color="000000" w:sz="4" w:space="0"/>
            </w:tcBorders>
            <w:vAlign w:val="center"/>
          </w:tcPr>
          <w:p w14:paraId="3F9DBC6C">
            <w:pPr>
              <w:snapToGrid w:val="0"/>
              <w:jc w:val="right"/>
              <w:rPr>
                <w:rFonts w:ascii="宋体" w:hAnsi="宋体" w:eastAsia="宋体" w:cs="宋体"/>
                <w:i w:val="0"/>
                <w:iCs w:val="0"/>
                <w:color w:val="auto"/>
                <w:sz w:val="22"/>
                <w:szCs w:val="22"/>
                <w:u w:val="none"/>
              </w:rPr>
            </w:pPr>
          </w:p>
        </w:tc>
        <w:tc>
          <w:tcPr>
            <w:tcW w:w="614" w:type="dxa"/>
            <w:tcBorders>
              <w:bottom w:val="single" w:color="000000" w:sz="4" w:space="0"/>
              <w:right w:val="single" w:color="000000" w:sz="4" w:space="0"/>
            </w:tcBorders>
            <w:vAlign w:val="center"/>
          </w:tcPr>
          <w:p w14:paraId="0F9E657B">
            <w:pPr>
              <w:snapToGrid w:val="0"/>
              <w:jc w:val="right"/>
              <w:rPr>
                <w:rFonts w:ascii="宋体" w:hAnsi="宋体" w:eastAsia="宋体" w:cs="宋体"/>
                <w:i w:val="0"/>
                <w:iCs w:val="0"/>
                <w:color w:val="auto"/>
                <w:sz w:val="22"/>
                <w:szCs w:val="22"/>
                <w:u w:val="none"/>
              </w:rPr>
            </w:pPr>
          </w:p>
        </w:tc>
        <w:tc>
          <w:tcPr>
            <w:tcW w:w="557" w:type="dxa"/>
            <w:tcBorders>
              <w:bottom w:val="single" w:color="000000" w:sz="4" w:space="0"/>
              <w:right w:val="single" w:color="000000" w:sz="4" w:space="0"/>
            </w:tcBorders>
            <w:vAlign w:val="center"/>
          </w:tcPr>
          <w:p w14:paraId="1591F611">
            <w:pPr>
              <w:snapToGrid w:val="0"/>
              <w:jc w:val="right"/>
              <w:rPr>
                <w:rFonts w:ascii="宋体" w:hAnsi="宋体" w:eastAsia="宋体" w:cs="宋体"/>
                <w:i w:val="0"/>
                <w:iCs w:val="0"/>
                <w:color w:val="auto"/>
                <w:sz w:val="22"/>
                <w:szCs w:val="22"/>
                <w:u w:val="none"/>
              </w:rPr>
            </w:pPr>
          </w:p>
        </w:tc>
        <w:tc>
          <w:tcPr>
            <w:tcW w:w="1098" w:type="dxa"/>
            <w:tcBorders>
              <w:bottom w:val="single" w:color="000000" w:sz="4" w:space="0"/>
              <w:right w:val="single" w:color="000000" w:sz="4" w:space="0"/>
            </w:tcBorders>
            <w:vAlign w:val="center"/>
          </w:tcPr>
          <w:p w14:paraId="5E7BF8AD">
            <w:pPr>
              <w:snapToGrid w:val="0"/>
              <w:jc w:val="right"/>
              <w:rPr>
                <w:rFonts w:ascii="宋体" w:hAnsi="宋体" w:eastAsia="宋体" w:cs="宋体"/>
                <w:i w:val="0"/>
                <w:iCs w:val="0"/>
                <w:color w:val="auto"/>
                <w:sz w:val="22"/>
                <w:szCs w:val="22"/>
                <w:u w:val="none"/>
              </w:rPr>
            </w:pPr>
          </w:p>
        </w:tc>
      </w:tr>
      <w:tr w14:paraId="6D0494BE">
        <w:tblPrEx>
          <w:tblCellMar>
            <w:top w:w="0" w:type="dxa"/>
            <w:left w:w="108" w:type="dxa"/>
            <w:bottom w:w="0" w:type="dxa"/>
            <w:right w:w="108" w:type="dxa"/>
          </w:tblCellMar>
        </w:tblPrEx>
        <w:trPr>
          <w:trHeight w:val="308" w:hRule="atLeast"/>
        </w:trPr>
        <w:tc>
          <w:tcPr>
            <w:tcW w:w="2937" w:type="dxa"/>
            <w:gridSpan w:val="3"/>
            <w:tcBorders>
              <w:left w:val="single" w:color="000000" w:sz="4" w:space="0"/>
              <w:bottom w:val="single" w:color="000000" w:sz="4" w:space="0"/>
              <w:right w:val="single" w:color="000000" w:sz="4" w:space="0"/>
            </w:tcBorders>
            <w:vAlign w:val="center"/>
          </w:tcPr>
          <w:p w14:paraId="400A29E7">
            <w:pPr>
              <w:snapToGrid w:val="0"/>
              <w:jc w:val="left"/>
              <w:rPr>
                <w:rFonts w:ascii="宋体" w:hAnsi="宋体" w:eastAsia="宋体" w:cs="宋体"/>
                <w:i w:val="0"/>
                <w:iCs w:val="0"/>
                <w:color w:val="auto"/>
                <w:sz w:val="22"/>
                <w:szCs w:val="22"/>
                <w:u w:val="none"/>
              </w:rPr>
            </w:pPr>
          </w:p>
        </w:tc>
        <w:tc>
          <w:tcPr>
            <w:tcW w:w="624" w:type="dxa"/>
            <w:tcBorders>
              <w:bottom w:val="single" w:color="000000" w:sz="4" w:space="0"/>
              <w:right w:val="single" w:color="000000" w:sz="4" w:space="0"/>
            </w:tcBorders>
            <w:vAlign w:val="center"/>
          </w:tcPr>
          <w:p w14:paraId="0626E789">
            <w:pPr>
              <w:snapToGrid w:val="0"/>
              <w:jc w:val="left"/>
              <w:rPr>
                <w:rFonts w:ascii="宋体" w:hAnsi="宋体" w:eastAsia="宋体" w:cs="宋体"/>
                <w:i w:val="0"/>
                <w:iCs w:val="0"/>
                <w:color w:val="auto"/>
                <w:sz w:val="22"/>
                <w:szCs w:val="22"/>
                <w:u w:val="none"/>
              </w:rPr>
            </w:pPr>
          </w:p>
        </w:tc>
        <w:tc>
          <w:tcPr>
            <w:tcW w:w="558" w:type="dxa"/>
            <w:tcBorders>
              <w:bottom w:val="single" w:color="000000" w:sz="4" w:space="0"/>
              <w:right w:val="single" w:color="000000" w:sz="4" w:space="0"/>
            </w:tcBorders>
            <w:vAlign w:val="center"/>
          </w:tcPr>
          <w:p w14:paraId="7EEA92B1">
            <w:pPr>
              <w:snapToGrid w:val="0"/>
              <w:jc w:val="right"/>
              <w:rPr>
                <w:rFonts w:ascii="宋体" w:hAnsi="宋体" w:eastAsia="宋体" w:cs="宋体"/>
                <w:i w:val="0"/>
                <w:iCs w:val="0"/>
                <w:color w:val="auto"/>
                <w:sz w:val="22"/>
                <w:szCs w:val="22"/>
                <w:u w:val="none"/>
              </w:rPr>
            </w:pPr>
          </w:p>
        </w:tc>
        <w:tc>
          <w:tcPr>
            <w:tcW w:w="538" w:type="dxa"/>
            <w:tcBorders>
              <w:bottom w:val="single" w:color="000000" w:sz="4" w:space="0"/>
              <w:right w:val="single" w:color="000000" w:sz="4" w:space="0"/>
            </w:tcBorders>
            <w:vAlign w:val="center"/>
          </w:tcPr>
          <w:p w14:paraId="3C12C896">
            <w:pPr>
              <w:snapToGrid w:val="0"/>
              <w:jc w:val="right"/>
              <w:rPr>
                <w:rFonts w:ascii="宋体" w:hAnsi="宋体" w:eastAsia="宋体" w:cs="宋体"/>
                <w:i w:val="0"/>
                <w:iCs w:val="0"/>
                <w:color w:val="auto"/>
                <w:sz w:val="22"/>
                <w:szCs w:val="22"/>
                <w:u w:val="none"/>
              </w:rPr>
            </w:pPr>
          </w:p>
        </w:tc>
        <w:tc>
          <w:tcPr>
            <w:tcW w:w="453" w:type="dxa"/>
            <w:tcBorders>
              <w:bottom w:val="single" w:color="000000" w:sz="4" w:space="0"/>
              <w:right w:val="single" w:color="000000" w:sz="4" w:space="0"/>
            </w:tcBorders>
            <w:vAlign w:val="center"/>
          </w:tcPr>
          <w:p w14:paraId="3F25E793">
            <w:pPr>
              <w:snapToGrid w:val="0"/>
              <w:jc w:val="right"/>
              <w:rPr>
                <w:rFonts w:ascii="宋体" w:hAnsi="宋体" w:eastAsia="宋体" w:cs="宋体"/>
                <w:i w:val="0"/>
                <w:iCs w:val="0"/>
                <w:color w:val="auto"/>
                <w:sz w:val="22"/>
                <w:szCs w:val="22"/>
                <w:u w:val="none"/>
              </w:rPr>
            </w:pPr>
          </w:p>
        </w:tc>
        <w:tc>
          <w:tcPr>
            <w:tcW w:w="585" w:type="dxa"/>
            <w:tcBorders>
              <w:bottom w:val="single" w:color="000000" w:sz="4" w:space="0"/>
              <w:right w:val="single" w:color="000000" w:sz="4" w:space="0"/>
            </w:tcBorders>
            <w:vAlign w:val="center"/>
          </w:tcPr>
          <w:p w14:paraId="73BE5199">
            <w:pPr>
              <w:snapToGrid w:val="0"/>
              <w:jc w:val="right"/>
              <w:rPr>
                <w:rFonts w:ascii="宋体" w:hAnsi="宋体" w:eastAsia="宋体" w:cs="宋体"/>
                <w:i w:val="0"/>
                <w:iCs w:val="0"/>
                <w:color w:val="auto"/>
                <w:sz w:val="22"/>
                <w:szCs w:val="22"/>
                <w:u w:val="none"/>
              </w:rPr>
            </w:pPr>
          </w:p>
        </w:tc>
        <w:tc>
          <w:tcPr>
            <w:tcW w:w="458" w:type="dxa"/>
            <w:tcBorders>
              <w:bottom w:val="single" w:color="000000" w:sz="4" w:space="0"/>
              <w:right w:val="single" w:color="000000" w:sz="4" w:space="0"/>
            </w:tcBorders>
            <w:vAlign w:val="center"/>
          </w:tcPr>
          <w:p w14:paraId="70008418">
            <w:pPr>
              <w:snapToGrid w:val="0"/>
              <w:jc w:val="right"/>
              <w:rPr>
                <w:rFonts w:ascii="宋体" w:hAnsi="宋体" w:eastAsia="宋体" w:cs="宋体"/>
                <w:i w:val="0"/>
                <w:iCs w:val="0"/>
                <w:color w:val="auto"/>
                <w:sz w:val="22"/>
                <w:szCs w:val="22"/>
                <w:u w:val="none"/>
              </w:rPr>
            </w:pPr>
          </w:p>
        </w:tc>
        <w:tc>
          <w:tcPr>
            <w:tcW w:w="614" w:type="dxa"/>
            <w:tcBorders>
              <w:bottom w:val="single" w:color="000000" w:sz="4" w:space="0"/>
              <w:right w:val="single" w:color="000000" w:sz="4" w:space="0"/>
            </w:tcBorders>
            <w:vAlign w:val="center"/>
          </w:tcPr>
          <w:p w14:paraId="05B85A91">
            <w:pPr>
              <w:snapToGrid w:val="0"/>
              <w:jc w:val="right"/>
              <w:rPr>
                <w:rFonts w:ascii="宋体" w:hAnsi="宋体" w:eastAsia="宋体" w:cs="宋体"/>
                <w:i w:val="0"/>
                <w:iCs w:val="0"/>
                <w:color w:val="auto"/>
                <w:sz w:val="22"/>
                <w:szCs w:val="22"/>
                <w:u w:val="none"/>
              </w:rPr>
            </w:pPr>
          </w:p>
        </w:tc>
        <w:tc>
          <w:tcPr>
            <w:tcW w:w="557" w:type="dxa"/>
            <w:tcBorders>
              <w:bottom w:val="single" w:color="000000" w:sz="4" w:space="0"/>
              <w:right w:val="single" w:color="000000" w:sz="4" w:space="0"/>
            </w:tcBorders>
            <w:vAlign w:val="center"/>
          </w:tcPr>
          <w:p w14:paraId="32A22F89">
            <w:pPr>
              <w:snapToGrid w:val="0"/>
              <w:jc w:val="right"/>
              <w:rPr>
                <w:rFonts w:ascii="宋体" w:hAnsi="宋体" w:eastAsia="宋体" w:cs="宋体"/>
                <w:i w:val="0"/>
                <w:iCs w:val="0"/>
                <w:color w:val="auto"/>
                <w:sz w:val="22"/>
                <w:szCs w:val="22"/>
                <w:u w:val="none"/>
              </w:rPr>
            </w:pPr>
          </w:p>
        </w:tc>
        <w:tc>
          <w:tcPr>
            <w:tcW w:w="1098" w:type="dxa"/>
            <w:tcBorders>
              <w:bottom w:val="single" w:color="000000" w:sz="4" w:space="0"/>
              <w:right w:val="single" w:color="000000" w:sz="4" w:space="0"/>
            </w:tcBorders>
            <w:vAlign w:val="center"/>
          </w:tcPr>
          <w:p w14:paraId="2A54D2DE">
            <w:pPr>
              <w:snapToGrid w:val="0"/>
              <w:jc w:val="right"/>
              <w:rPr>
                <w:rFonts w:ascii="宋体" w:hAnsi="宋体" w:eastAsia="宋体" w:cs="宋体"/>
                <w:i w:val="0"/>
                <w:iCs w:val="0"/>
                <w:color w:val="auto"/>
                <w:sz w:val="22"/>
                <w:szCs w:val="22"/>
                <w:u w:val="none"/>
              </w:rPr>
            </w:pPr>
          </w:p>
        </w:tc>
      </w:tr>
      <w:tr w14:paraId="11103496">
        <w:tblPrEx>
          <w:tblCellMar>
            <w:top w:w="0" w:type="dxa"/>
            <w:left w:w="108" w:type="dxa"/>
            <w:bottom w:w="0" w:type="dxa"/>
            <w:right w:w="108" w:type="dxa"/>
          </w:tblCellMar>
        </w:tblPrEx>
        <w:trPr>
          <w:trHeight w:val="308" w:hRule="atLeast"/>
        </w:trPr>
        <w:tc>
          <w:tcPr>
            <w:tcW w:w="2937" w:type="dxa"/>
            <w:gridSpan w:val="3"/>
            <w:tcBorders>
              <w:left w:val="single" w:color="000000" w:sz="4" w:space="0"/>
              <w:bottom w:val="single" w:color="000000" w:sz="4" w:space="0"/>
              <w:right w:val="single" w:color="000000" w:sz="4" w:space="0"/>
            </w:tcBorders>
            <w:vAlign w:val="center"/>
          </w:tcPr>
          <w:p w14:paraId="74FFAC55">
            <w:pPr>
              <w:snapToGrid w:val="0"/>
              <w:jc w:val="left"/>
              <w:rPr>
                <w:rFonts w:ascii="宋体" w:hAnsi="宋体" w:eastAsia="宋体" w:cs="宋体"/>
                <w:i w:val="0"/>
                <w:iCs w:val="0"/>
                <w:color w:val="auto"/>
                <w:sz w:val="22"/>
                <w:szCs w:val="22"/>
                <w:u w:val="none"/>
              </w:rPr>
            </w:pPr>
          </w:p>
        </w:tc>
        <w:tc>
          <w:tcPr>
            <w:tcW w:w="624" w:type="dxa"/>
            <w:tcBorders>
              <w:bottom w:val="single" w:color="000000" w:sz="4" w:space="0"/>
              <w:right w:val="single" w:color="000000" w:sz="4" w:space="0"/>
            </w:tcBorders>
            <w:vAlign w:val="center"/>
          </w:tcPr>
          <w:p w14:paraId="19BD9FD4">
            <w:pPr>
              <w:snapToGrid w:val="0"/>
              <w:jc w:val="left"/>
              <w:rPr>
                <w:rFonts w:ascii="宋体" w:hAnsi="宋体" w:eastAsia="宋体" w:cs="宋体"/>
                <w:i w:val="0"/>
                <w:iCs w:val="0"/>
                <w:color w:val="auto"/>
                <w:sz w:val="22"/>
                <w:szCs w:val="22"/>
                <w:u w:val="none"/>
              </w:rPr>
            </w:pPr>
          </w:p>
        </w:tc>
        <w:tc>
          <w:tcPr>
            <w:tcW w:w="558" w:type="dxa"/>
            <w:tcBorders>
              <w:bottom w:val="single" w:color="000000" w:sz="4" w:space="0"/>
              <w:right w:val="single" w:color="000000" w:sz="4" w:space="0"/>
            </w:tcBorders>
            <w:vAlign w:val="center"/>
          </w:tcPr>
          <w:p w14:paraId="7319A9FA">
            <w:pPr>
              <w:snapToGrid w:val="0"/>
              <w:jc w:val="right"/>
              <w:rPr>
                <w:rFonts w:ascii="宋体" w:hAnsi="宋体" w:eastAsia="宋体" w:cs="宋体"/>
                <w:i w:val="0"/>
                <w:iCs w:val="0"/>
                <w:color w:val="auto"/>
                <w:sz w:val="22"/>
                <w:szCs w:val="22"/>
                <w:u w:val="none"/>
              </w:rPr>
            </w:pPr>
          </w:p>
        </w:tc>
        <w:tc>
          <w:tcPr>
            <w:tcW w:w="538" w:type="dxa"/>
            <w:tcBorders>
              <w:bottom w:val="single" w:color="000000" w:sz="4" w:space="0"/>
              <w:right w:val="single" w:color="000000" w:sz="4" w:space="0"/>
            </w:tcBorders>
            <w:vAlign w:val="center"/>
          </w:tcPr>
          <w:p w14:paraId="4C7B60B3">
            <w:pPr>
              <w:snapToGrid w:val="0"/>
              <w:jc w:val="right"/>
              <w:rPr>
                <w:rFonts w:ascii="宋体" w:hAnsi="宋体" w:eastAsia="宋体" w:cs="宋体"/>
                <w:i w:val="0"/>
                <w:iCs w:val="0"/>
                <w:color w:val="auto"/>
                <w:sz w:val="22"/>
                <w:szCs w:val="22"/>
                <w:u w:val="none"/>
              </w:rPr>
            </w:pPr>
          </w:p>
        </w:tc>
        <w:tc>
          <w:tcPr>
            <w:tcW w:w="453" w:type="dxa"/>
            <w:tcBorders>
              <w:bottom w:val="single" w:color="000000" w:sz="4" w:space="0"/>
              <w:right w:val="single" w:color="000000" w:sz="4" w:space="0"/>
            </w:tcBorders>
            <w:vAlign w:val="center"/>
          </w:tcPr>
          <w:p w14:paraId="726C7725">
            <w:pPr>
              <w:snapToGrid w:val="0"/>
              <w:jc w:val="right"/>
              <w:rPr>
                <w:rFonts w:ascii="宋体" w:hAnsi="宋体" w:eastAsia="宋体" w:cs="宋体"/>
                <w:i w:val="0"/>
                <w:iCs w:val="0"/>
                <w:color w:val="auto"/>
                <w:sz w:val="22"/>
                <w:szCs w:val="22"/>
                <w:u w:val="none"/>
              </w:rPr>
            </w:pPr>
          </w:p>
        </w:tc>
        <w:tc>
          <w:tcPr>
            <w:tcW w:w="585" w:type="dxa"/>
            <w:tcBorders>
              <w:bottom w:val="single" w:color="000000" w:sz="4" w:space="0"/>
              <w:right w:val="single" w:color="000000" w:sz="4" w:space="0"/>
            </w:tcBorders>
            <w:vAlign w:val="center"/>
          </w:tcPr>
          <w:p w14:paraId="1F330883">
            <w:pPr>
              <w:snapToGrid w:val="0"/>
              <w:jc w:val="right"/>
              <w:rPr>
                <w:rFonts w:ascii="宋体" w:hAnsi="宋体" w:eastAsia="宋体" w:cs="宋体"/>
                <w:i w:val="0"/>
                <w:iCs w:val="0"/>
                <w:color w:val="auto"/>
                <w:sz w:val="22"/>
                <w:szCs w:val="22"/>
                <w:u w:val="none"/>
              </w:rPr>
            </w:pPr>
          </w:p>
        </w:tc>
        <w:tc>
          <w:tcPr>
            <w:tcW w:w="458" w:type="dxa"/>
            <w:tcBorders>
              <w:bottom w:val="single" w:color="000000" w:sz="4" w:space="0"/>
              <w:right w:val="single" w:color="000000" w:sz="4" w:space="0"/>
            </w:tcBorders>
            <w:vAlign w:val="center"/>
          </w:tcPr>
          <w:p w14:paraId="4F5B8998">
            <w:pPr>
              <w:snapToGrid w:val="0"/>
              <w:jc w:val="right"/>
              <w:rPr>
                <w:rFonts w:ascii="宋体" w:hAnsi="宋体" w:eastAsia="宋体" w:cs="宋体"/>
                <w:i w:val="0"/>
                <w:iCs w:val="0"/>
                <w:color w:val="auto"/>
                <w:sz w:val="22"/>
                <w:szCs w:val="22"/>
                <w:u w:val="none"/>
              </w:rPr>
            </w:pPr>
          </w:p>
        </w:tc>
        <w:tc>
          <w:tcPr>
            <w:tcW w:w="614" w:type="dxa"/>
            <w:tcBorders>
              <w:bottom w:val="single" w:color="000000" w:sz="4" w:space="0"/>
              <w:right w:val="single" w:color="000000" w:sz="4" w:space="0"/>
            </w:tcBorders>
            <w:vAlign w:val="center"/>
          </w:tcPr>
          <w:p w14:paraId="5756973F">
            <w:pPr>
              <w:snapToGrid w:val="0"/>
              <w:jc w:val="right"/>
              <w:rPr>
                <w:rFonts w:ascii="宋体" w:hAnsi="宋体" w:eastAsia="宋体" w:cs="宋体"/>
                <w:i w:val="0"/>
                <w:iCs w:val="0"/>
                <w:color w:val="auto"/>
                <w:sz w:val="22"/>
                <w:szCs w:val="22"/>
                <w:u w:val="none"/>
              </w:rPr>
            </w:pPr>
          </w:p>
        </w:tc>
        <w:tc>
          <w:tcPr>
            <w:tcW w:w="557" w:type="dxa"/>
            <w:tcBorders>
              <w:bottom w:val="single" w:color="000000" w:sz="4" w:space="0"/>
              <w:right w:val="single" w:color="000000" w:sz="4" w:space="0"/>
            </w:tcBorders>
            <w:vAlign w:val="center"/>
          </w:tcPr>
          <w:p w14:paraId="01FB8DF4">
            <w:pPr>
              <w:snapToGrid w:val="0"/>
              <w:jc w:val="right"/>
              <w:rPr>
                <w:rFonts w:ascii="宋体" w:hAnsi="宋体" w:eastAsia="宋体" w:cs="宋体"/>
                <w:i w:val="0"/>
                <w:iCs w:val="0"/>
                <w:color w:val="auto"/>
                <w:sz w:val="22"/>
                <w:szCs w:val="22"/>
                <w:u w:val="none"/>
              </w:rPr>
            </w:pPr>
          </w:p>
        </w:tc>
        <w:tc>
          <w:tcPr>
            <w:tcW w:w="1098" w:type="dxa"/>
            <w:tcBorders>
              <w:bottom w:val="single" w:color="000000" w:sz="4" w:space="0"/>
              <w:right w:val="single" w:color="000000" w:sz="4" w:space="0"/>
            </w:tcBorders>
            <w:vAlign w:val="center"/>
          </w:tcPr>
          <w:p w14:paraId="5BC8930D">
            <w:pPr>
              <w:snapToGrid w:val="0"/>
              <w:jc w:val="right"/>
              <w:rPr>
                <w:rFonts w:ascii="宋体" w:hAnsi="宋体" w:eastAsia="宋体" w:cs="宋体"/>
                <w:i w:val="0"/>
                <w:iCs w:val="0"/>
                <w:color w:val="auto"/>
                <w:sz w:val="22"/>
                <w:szCs w:val="22"/>
                <w:u w:val="none"/>
              </w:rPr>
            </w:pPr>
          </w:p>
        </w:tc>
      </w:tr>
    </w:tbl>
    <w:p w14:paraId="1B8F0502">
      <w:pPr>
        <w:numPr>
          <w:ilvl w:val="0"/>
          <w:numId w:val="0"/>
        </w:numPr>
        <w:ind w:left="0" w:firstLine="0"/>
        <w:rPr>
          <w:rFonts w:ascii="黑体" w:hAnsi="黑体" w:eastAsia="黑体" w:cs="黑体"/>
          <w:color w:val="auto"/>
          <w:sz w:val="32"/>
        </w:rPr>
      </w:pPr>
    </w:p>
    <w:p w14:paraId="4DD9CEB0">
      <w:pPr>
        <w:numPr>
          <w:ilvl w:val="0"/>
          <w:numId w:val="0"/>
        </w:numPr>
        <w:ind w:left="0" w:firstLine="0"/>
        <w:rPr>
          <w:rFonts w:ascii="黑体" w:hAnsi="黑体" w:eastAsia="黑体" w:cs="黑体"/>
          <w:color w:val="auto"/>
          <w:sz w:val="32"/>
        </w:rPr>
      </w:pPr>
      <w:r>
        <w:rPr>
          <w:rFonts w:ascii="黑体" w:hAnsi="黑体" w:eastAsia="黑体" w:cs="黑体"/>
          <w:color w:val="auto"/>
          <w:sz w:val="32"/>
          <w:szCs w:val="32"/>
          <w:lang w:val="en-US" w:eastAsia="zh-CN"/>
        </w:rPr>
        <w:t>九、</w:t>
      </w:r>
      <w:r>
        <w:rPr>
          <w:rFonts w:ascii="黑体" w:hAnsi="黑体" w:eastAsia="黑体" w:cs="黑体"/>
          <w:color w:val="auto"/>
          <w:sz w:val="32"/>
          <w:szCs w:val="32"/>
        </w:rPr>
        <w:t>财政拨款“三公”经费支出决算表</w:t>
      </w:r>
    </w:p>
    <w:p w14:paraId="4F3849F8">
      <w:pPr>
        <w:numPr>
          <w:ilvl w:val="0"/>
          <w:numId w:val="0"/>
        </w:numPr>
        <w:ind w:left="0" w:firstLine="0"/>
        <w:rPr>
          <w:rFonts w:ascii="宋体" w:hAnsi="宋体" w:eastAsia="宋体" w:cs="宋体"/>
          <w:i w:val="0"/>
          <w:color w:val="auto"/>
          <w:kern w:val="0"/>
          <w:sz w:val="20"/>
          <w:szCs w:val="20"/>
          <w:u w:val="none"/>
          <w:lang w:val="en-US" w:eastAsia="zh-CN" w:bidi="ar"/>
        </w:rPr>
      </w:pPr>
    </w:p>
    <w:p w14:paraId="11295BC6">
      <w:pPr>
        <w:numPr>
          <w:ilvl w:val="0"/>
          <w:numId w:val="0"/>
        </w:numPr>
        <w:ind w:left="0" w:firstLine="0"/>
        <w:rPr>
          <w:rFonts w:ascii="宋体" w:hAnsi="宋体" w:eastAsia="宋体" w:cs="宋体"/>
          <w:i w:val="0"/>
          <w:color w:val="auto"/>
          <w:kern w:val="0"/>
          <w:sz w:val="20"/>
          <w:szCs w:val="20"/>
          <w:u w:val="none"/>
          <w:lang w:val="en-US" w:eastAsia="zh-CN" w:bidi="ar"/>
        </w:rPr>
      </w:pPr>
    </w:p>
    <w:p w14:paraId="755D9D03">
      <w:pPr>
        <w:numPr>
          <w:ilvl w:val="0"/>
          <w:numId w:val="0"/>
        </w:numPr>
        <w:ind w:left="0" w:firstLine="0"/>
        <w:rPr>
          <w:rFonts w:ascii="黑体" w:hAnsi="黑体" w:eastAsia="黑体" w:cs="黑体"/>
          <w:color w:val="auto"/>
          <w:sz w:val="32"/>
          <w:lang w:val="en-US" w:eastAsia="zh-CN"/>
        </w:rPr>
      </w:pPr>
      <w:r>
        <w:rPr>
          <w:rFonts w:ascii="宋体" w:hAnsi="宋体" w:cs="宋体"/>
          <w:i w:val="0"/>
          <w:color w:val="auto"/>
          <w:kern w:val="0"/>
          <w:sz w:val="20"/>
          <w:szCs w:val="20"/>
          <w:u w:val="none"/>
          <w:lang w:val="en-US" w:eastAsia="zh-CN" w:bidi="ar"/>
        </w:rPr>
        <w:t>财政拨款“三公”经费支出决算表</w:t>
      </w:r>
      <w:r>
        <w:rPr>
          <w:rFonts w:ascii="黑体" w:hAnsi="黑体" w:eastAsia="黑体" w:cs="黑体"/>
          <w:color w:val="auto"/>
          <w:sz w:val="32"/>
          <w:szCs w:val="32"/>
        </w:rPr>
        <w:tab/>
      </w:r>
      <w:r>
        <w:rPr>
          <w:rFonts w:ascii="黑体" w:hAnsi="黑体" w:eastAsia="黑体" w:cs="黑体"/>
          <w:color w:val="auto"/>
          <w:sz w:val="32"/>
          <w:szCs w:val="32"/>
          <w:lang w:val="en-US" w:eastAsia="zh-CN"/>
        </w:rPr>
        <w:t xml:space="preserve">           </w:t>
      </w:r>
      <w:r>
        <w:rPr>
          <w:rFonts w:ascii="宋体" w:hAnsi="宋体" w:cs="宋体"/>
          <w:i w:val="0"/>
          <w:color w:val="auto"/>
          <w:kern w:val="0"/>
          <w:sz w:val="20"/>
          <w:szCs w:val="20"/>
          <w:u w:val="none"/>
          <w:lang w:val="en-US" w:eastAsia="zh-CN" w:bidi="ar"/>
        </w:rPr>
        <w:t>单位：万元</w:t>
      </w:r>
    </w:p>
    <w:p w14:paraId="05928DF9">
      <w:pPr>
        <w:numPr>
          <w:ilvl w:val="0"/>
          <w:numId w:val="0"/>
        </w:numPr>
        <w:ind w:left="0" w:firstLine="0"/>
        <w:rPr>
          <w:rFonts w:ascii="黑体" w:hAnsi="黑体" w:eastAsia="黑体" w:cs="黑体"/>
          <w:color w:val="auto"/>
          <w:sz w:val="32"/>
        </w:rPr>
      </w:pPr>
      <w:r>
        <w:rPr>
          <w:rFonts w:ascii="黑体" w:hAnsi="黑体" w:eastAsia="黑体" w:cs="黑体"/>
          <w:color w:val="auto"/>
          <w:sz w:val="32"/>
          <w:szCs w:val="32"/>
        </w:rPr>
        <w:tab/>
      </w:r>
    </w:p>
    <w:tbl>
      <w:tblPr>
        <w:tblStyle w:val="7"/>
        <w:tblW w:w="8330" w:type="dxa"/>
        <w:tblInd w:w="0" w:type="dxa"/>
        <w:tblLayout w:type="fixed"/>
        <w:tblCellMar>
          <w:top w:w="12" w:type="dxa"/>
          <w:left w:w="12" w:type="dxa"/>
          <w:bottom w:w="0" w:type="dxa"/>
          <w:right w:w="12" w:type="dxa"/>
        </w:tblCellMar>
      </w:tblPr>
      <w:tblGrid>
        <w:gridCol w:w="377"/>
        <w:gridCol w:w="1349"/>
        <w:gridCol w:w="377"/>
        <w:gridCol w:w="643"/>
        <w:gridCol w:w="643"/>
        <w:gridCol w:w="776"/>
        <w:gridCol w:w="377"/>
        <w:gridCol w:w="1349"/>
        <w:gridCol w:w="377"/>
        <w:gridCol w:w="643"/>
        <w:gridCol w:w="643"/>
        <w:gridCol w:w="776"/>
      </w:tblGrid>
      <w:tr w14:paraId="533628EE">
        <w:tblPrEx>
          <w:tblCellMar>
            <w:top w:w="12" w:type="dxa"/>
            <w:left w:w="12" w:type="dxa"/>
            <w:bottom w:w="0" w:type="dxa"/>
            <w:right w:w="12" w:type="dxa"/>
          </w:tblCellMar>
        </w:tblPrEx>
        <w:trPr>
          <w:trHeight w:val="559" w:hRule="atLeast"/>
        </w:trPr>
        <w:tc>
          <w:tcPr>
            <w:tcW w:w="4165" w:type="dxa"/>
            <w:gridSpan w:val="6"/>
            <w:tcBorders>
              <w:top w:val="single" w:color="000000" w:sz="4" w:space="0"/>
              <w:left w:val="single" w:color="000000" w:sz="4" w:space="0"/>
              <w:bottom w:val="single" w:color="000000" w:sz="4" w:space="0"/>
              <w:right w:val="single" w:color="000000" w:sz="4" w:space="0"/>
            </w:tcBorders>
            <w:vAlign w:val="center"/>
          </w:tcPr>
          <w:p w14:paraId="20AD936C">
            <w:pPr>
              <w:keepNext w:val="0"/>
              <w:keepLines w:val="0"/>
              <w:widowControl/>
              <w:jc w:val="center"/>
              <w:textAlignment w:val="center"/>
              <w:rPr>
                <w:rFonts w:ascii="宋体" w:hAnsi="宋体" w:eastAsia="宋体" w:cs="宋体"/>
                <w:i w:val="0"/>
                <w:color w:val="auto"/>
                <w:sz w:val="22"/>
                <w:szCs w:val="22"/>
                <w:u w:val="none"/>
              </w:rPr>
            </w:pPr>
            <w:r>
              <w:rPr>
                <w:rFonts w:ascii="宋体" w:hAnsi="宋体" w:cs="宋体"/>
                <w:i w:val="0"/>
                <w:color w:val="auto"/>
                <w:kern w:val="0"/>
                <w:sz w:val="22"/>
                <w:szCs w:val="22"/>
                <w:u w:val="none"/>
                <w:lang w:val="en-US" w:eastAsia="zh-CN" w:bidi="ar"/>
              </w:rPr>
              <w:t>预算数</w:t>
            </w:r>
          </w:p>
        </w:tc>
        <w:tc>
          <w:tcPr>
            <w:tcW w:w="4165" w:type="dxa"/>
            <w:gridSpan w:val="6"/>
            <w:tcBorders>
              <w:top w:val="single" w:color="000000" w:sz="4" w:space="0"/>
              <w:left w:val="single" w:color="000000" w:sz="4" w:space="0"/>
              <w:bottom w:val="single" w:color="000000" w:sz="4" w:space="0"/>
              <w:right w:val="single" w:color="000000" w:sz="4" w:space="0"/>
            </w:tcBorders>
            <w:vAlign w:val="center"/>
          </w:tcPr>
          <w:p w14:paraId="31942EEC">
            <w:pPr>
              <w:keepNext w:val="0"/>
              <w:keepLines w:val="0"/>
              <w:widowControl/>
              <w:jc w:val="center"/>
              <w:textAlignment w:val="center"/>
              <w:rPr>
                <w:rFonts w:ascii="宋体" w:hAnsi="宋体" w:eastAsia="宋体" w:cs="宋体"/>
                <w:i w:val="0"/>
                <w:color w:val="auto"/>
                <w:sz w:val="22"/>
                <w:szCs w:val="22"/>
                <w:u w:val="none"/>
              </w:rPr>
            </w:pPr>
            <w:r>
              <w:rPr>
                <w:rFonts w:ascii="宋体" w:hAnsi="宋体" w:cs="宋体"/>
                <w:i w:val="0"/>
                <w:color w:val="auto"/>
                <w:kern w:val="0"/>
                <w:sz w:val="22"/>
                <w:szCs w:val="22"/>
                <w:u w:val="none"/>
                <w:lang w:val="en-US" w:eastAsia="zh-CN" w:bidi="ar"/>
              </w:rPr>
              <w:t>决算数</w:t>
            </w:r>
          </w:p>
        </w:tc>
      </w:tr>
      <w:tr w14:paraId="5D4D610E">
        <w:tblPrEx>
          <w:tblCellMar>
            <w:top w:w="12" w:type="dxa"/>
            <w:left w:w="12" w:type="dxa"/>
            <w:bottom w:w="0" w:type="dxa"/>
            <w:right w:w="12" w:type="dxa"/>
          </w:tblCellMar>
        </w:tblPrEx>
        <w:trPr>
          <w:trHeight w:val="600" w:hRule="atLeast"/>
        </w:trPr>
        <w:tc>
          <w:tcPr>
            <w:tcW w:w="377" w:type="dxa"/>
            <w:vMerge w:val="restart"/>
            <w:tcBorders>
              <w:top w:val="single" w:color="000000" w:sz="4" w:space="0"/>
              <w:left w:val="single" w:color="000000" w:sz="4" w:space="0"/>
              <w:bottom w:val="single" w:color="000000" w:sz="4" w:space="0"/>
              <w:right w:val="single" w:color="000000" w:sz="4" w:space="0"/>
            </w:tcBorders>
            <w:vAlign w:val="center"/>
          </w:tcPr>
          <w:p w14:paraId="22E9F33E">
            <w:pPr>
              <w:keepNext w:val="0"/>
              <w:keepLines w:val="0"/>
              <w:widowControl/>
              <w:jc w:val="center"/>
              <w:textAlignment w:val="center"/>
              <w:rPr>
                <w:rFonts w:ascii="宋体" w:hAnsi="宋体" w:eastAsia="宋体" w:cs="宋体"/>
                <w:i w:val="0"/>
                <w:color w:val="auto"/>
                <w:sz w:val="22"/>
                <w:szCs w:val="22"/>
                <w:u w:val="none"/>
              </w:rPr>
            </w:pPr>
            <w:r>
              <w:rPr>
                <w:rFonts w:ascii="宋体" w:hAnsi="宋体" w:cs="宋体"/>
                <w:i w:val="0"/>
                <w:color w:val="auto"/>
                <w:kern w:val="0"/>
                <w:sz w:val="22"/>
                <w:szCs w:val="22"/>
                <w:u w:val="none"/>
                <w:lang w:val="en-US" w:eastAsia="zh-CN" w:bidi="ar"/>
              </w:rPr>
              <w:t>合计</w:t>
            </w:r>
          </w:p>
        </w:tc>
        <w:tc>
          <w:tcPr>
            <w:tcW w:w="1349" w:type="dxa"/>
            <w:vMerge w:val="restart"/>
            <w:tcBorders>
              <w:top w:val="single" w:color="000000" w:sz="4" w:space="0"/>
              <w:left w:val="single" w:color="000000" w:sz="4" w:space="0"/>
              <w:bottom w:val="single" w:color="000000" w:sz="4" w:space="0"/>
              <w:right w:val="single" w:color="000000" w:sz="4" w:space="0"/>
            </w:tcBorders>
            <w:vAlign w:val="center"/>
          </w:tcPr>
          <w:p w14:paraId="5EA3119D">
            <w:pPr>
              <w:keepNext w:val="0"/>
              <w:keepLines w:val="0"/>
              <w:widowControl/>
              <w:jc w:val="center"/>
              <w:textAlignment w:val="center"/>
              <w:rPr>
                <w:rFonts w:ascii="宋体" w:hAnsi="宋体" w:eastAsia="宋体" w:cs="宋体"/>
                <w:i w:val="0"/>
                <w:color w:val="auto"/>
                <w:sz w:val="22"/>
                <w:szCs w:val="22"/>
                <w:u w:val="none"/>
              </w:rPr>
            </w:pPr>
            <w:r>
              <w:rPr>
                <w:rFonts w:ascii="宋体" w:hAnsi="宋体" w:cs="宋体"/>
                <w:i w:val="0"/>
                <w:color w:val="auto"/>
                <w:kern w:val="0"/>
                <w:sz w:val="22"/>
                <w:szCs w:val="22"/>
                <w:u w:val="none"/>
                <w:lang w:val="en-US" w:eastAsia="zh-CN" w:bidi="ar"/>
              </w:rPr>
              <w:t>因公出国（境）费</w:t>
            </w:r>
          </w:p>
        </w:tc>
        <w:tc>
          <w:tcPr>
            <w:tcW w:w="1663" w:type="dxa"/>
            <w:gridSpan w:val="3"/>
            <w:tcBorders>
              <w:top w:val="single" w:color="000000" w:sz="4" w:space="0"/>
              <w:left w:val="single" w:color="000000" w:sz="4" w:space="0"/>
              <w:bottom w:val="single" w:color="000000" w:sz="4" w:space="0"/>
              <w:right w:val="single" w:color="000000" w:sz="4" w:space="0"/>
            </w:tcBorders>
            <w:vAlign w:val="center"/>
          </w:tcPr>
          <w:p w14:paraId="07572A3C">
            <w:pPr>
              <w:keepNext w:val="0"/>
              <w:keepLines w:val="0"/>
              <w:widowControl/>
              <w:jc w:val="center"/>
              <w:textAlignment w:val="center"/>
              <w:rPr>
                <w:rFonts w:ascii="宋体" w:hAnsi="宋体" w:eastAsia="宋体" w:cs="宋体"/>
                <w:i w:val="0"/>
                <w:color w:val="auto"/>
                <w:sz w:val="22"/>
                <w:szCs w:val="22"/>
                <w:u w:val="none"/>
              </w:rPr>
            </w:pPr>
            <w:r>
              <w:rPr>
                <w:rFonts w:ascii="宋体" w:hAnsi="宋体" w:cs="宋体"/>
                <w:i w:val="0"/>
                <w:color w:val="auto"/>
                <w:kern w:val="0"/>
                <w:sz w:val="22"/>
                <w:szCs w:val="22"/>
                <w:u w:val="none"/>
                <w:lang w:val="en-US" w:eastAsia="zh-CN" w:bidi="ar"/>
              </w:rPr>
              <w:t>公务用车购置及运行费</w:t>
            </w:r>
          </w:p>
        </w:tc>
        <w:tc>
          <w:tcPr>
            <w:tcW w:w="776" w:type="dxa"/>
            <w:vMerge w:val="restart"/>
            <w:tcBorders>
              <w:top w:val="single" w:color="000000" w:sz="4" w:space="0"/>
              <w:left w:val="single" w:color="000000" w:sz="4" w:space="0"/>
              <w:bottom w:val="single" w:color="000000" w:sz="4" w:space="0"/>
              <w:right w:val="single" w:color="000000" w:sz="4" w:space="0"/>
            </w:tcBorders>
            <w:vAlign w:val="center"/>
          </w:tcPr>
          <w:p w14:paraId="7DD7C5E3">
            <w:pPr>
              <w:keepNext w:val="0"/>
              <w:keepLines w:val="0"/>
              <w:widowControl/>
              <w:jc w:val="center"/>
              <w:textAlignment w:val="center"/>
              <w:rPr>
                <w:rFonts w:ascii="宋体" w:hAnsi="宋体" w:eastAsia="宋体" w:cs="宋体"/>
                <w:i w:val="0"/>
                <w:color w:val="auto"/>
                <w:sz w:val="22"/>
                <w:szCs w:val="22"/>
                <w:u w:val="none"/>
              </w:rPr>
            </w:pPr>
            <w:r>
              <w:rPr>
                <w:rFonts w:ascii="宋体" w:hAnsi="宋体" w:cs="宋体"/>
                <w:i w:val="0"/>
                <w:color w:val="auto"/>
                <w:kern w:val="0"/>
                <w:sz w:val="22"/>
                <w:szCs w:val="22"/>
                <w:u w:val="none"/>
                <w:lang w:val="en-US" w:eastAsia="zh-CN" w:bidi="ar"/>
              </w:rPr>
              <w:t>公务接待费</w:t>
            </w:r>
          </w:p>
        </w:tc>
        <w:tc>
          <w:tcPr>
            <w:tcW w:w="377" w:type="dxa"/>
            <w:vMerge w:val="restart"/>
            <w:tcBorders>
              <w:top w:val="single" w:color="000000" w:sz="4" w:space="0"/>
              <w:left w:val="single" w:color="000000" w:sz="4" w:space="0"/>
              <w:bottom w:val="single" w:color="000000" w:sz="4" w:space="0"/>
              <w:right w:val="single" w:color="000000" w:sz="4" w:space="0"/>
            </w:tcBorders>
            <w:vAlign w:val="center"/>
          </w:tcPr>
          <w:p w14:paraId="54DAAE39">
            <w:pPr>
              <w:keepNext w:val="0"/>
              <w:keepLines w:val="0"/>
              <w:widowControl/>
              <w:jc w:val="center"/>
              <w:textAlignment w:val="center"/>
              <w:rPr>
                <w:rFonts w:ascii="宋体" w:hAnsi="宋体" w:eastAsia="宋体" w:cs="宋体"/>
                <w:i w:val="0"/>
                <w:color w:val="auto"/>
                <w:sz w:val="22"/>
                <w:szCs w:val="22"/>
                <w:u w:val="none"/>
              </w:rPr>
            </w:pPr>
            <w:r>
              <w:rPr>
                <w:rFonts w:ascii="宋体" w:hAnsi="宋体" w:cs="宋体"/>
                <w:i w:val="0"/>
                <w:color w:val="auto"/>
                <w:kern w:val="0"/>
                <w:sz w:val="22"/>
                <w:szCs w:val="22"/>
                <w:u w:val="none"/>
                <w:lang w:val="en-US" w:eastAsia="zh-CN" w:bidi="ar"/>
              </w:rPr>
              <w:t>合计</w:t>
            </w:r>
          </w:p>
        </w:tc>
        <w:tc>
          <w:tcPr>
            <w:tcW w:w="1349" w:type="dxa"/>
            <w:vMerge w:val="restart"/>
            <w:tcBorders>
              <w:top w:val="single" w:color="000000" w:sz="4" w:space="0"/>
              <w:left w:val="single" w:color="000000" w:sz="4" w:space="0"/>
              <w:bottom w:val="single" w:color="000000" w:sz="4" w:space="0"/>
              <w:right w:val="single" w:color="000000" w:sz="4" w:space="0"/>
            </w:tcBorders>
            <w:vAlign w:val="center"/>
          </w:tcPr>
          <w:p w14:paraId="7E5FE86B">
            <w:pPr>
              <w:keepNext w:val="0"/>
              <w:keepLines w:val="0"/>
              <w:widowControl/>
              <w:jc w:val="center"/>
              <w:textAlignment w:val="center"/>
              <w:rPr>
                <w:rFonts w:ascii="宋体" w:hAnsi="宋体" w:eastAsia="宋体" w:cs="宋体"/>
                <w:i w:val="0"/>
                <w:color w:val="auto"/>
                <w:sz w:val="22"/>
                <w:szCs w:val="22"/>
                <w:u w:val="none"/>
              </w:rPr>
            </w:pPr>
            <w:r>
              <w:rPr>
                <w:rFonts w:ascii="宋体" w:hAnsi="宋体" w:cs="宋体"/>
                <w:i w:val="0"/>
                <w:color w:val="auto"/>
                <w:kern w:val="0"/>
                <w:sz w:val="22"/>
                <w:szCs w:val="22"/>
                <w:u w:val="none"/>
                <w:lang w:val="en-US" w:eastAsia="zh-CN" w:bidi="ar"/>
              </w:rPr>
              <w:t>因公出国（境）费</w:t>
            </w:r>
          </w:p>
        </w:tc>
        <w:tc>
          <w:tcPr>
            <w:tcW w:w="1663" w:type="dxa"/>
            <w:gridSpan w:val="3"/>
            <w:tcBorders>
              <w:top w:val="single" w:color="000000" w:sz="4" w:space="0"/>
              <w:left w:val="single" w:color="000000" w:sz="4" w:space="0"/>
              <w:bottom w:val="single" w:color="000000" w:sz="4" w:space="0"/>
              <w:right w:val="single" w:color="000000" w:sz="4" w:space="0"/>
            </w:tcBorders>
            <w:vAlign w:val="center"/>
          </w:tcPr>
          <w:p w14:paraId="54768C78">
            <w:pPr>
              <w:keepNext w:val="0"/>
              <w:keepLines w:val="0"/>
              <w:widowControl/>
              <w:jc w:val="center"/>
              <w:textAlignment w:val="center"/>
              <w:rPr>
                <w:rFonts w:ascii="宋体" w:hAnsi="宋体" w:eastAsia="宋体" w:cs="宋体"/>
                <w:i w:val="0"/>
                <w:color w:val="auto"/>
                <w:sz w:val="22"/>
                <w:szCs w:val="22"/>
                <w:u w:val="none"/>
              </w:rPr>
            </w:pPr>
            <w:r>
              <w:rPr>
                <w:rFonts w:ascii="宋体" w:hAnsi="宋体" w:cs="宋体"/>
                <w:i w:val="0"/>
                <w:color w:val="auto"/>
                <w:kern w:val="0"/>
                <w:sz w:val="22"/>
                <w:szCs w:val="22"/>
                <w:u w:val="none"/>
                <w:lang w:val="en-US" w:eastAsia="zh-CN" w:bidi="ar"/>
              </w:rPr>
              <w:t>公务用车购置及运行费</w:t>
            </w:r>
          </w:p>
        </w:tc>
        <w:tc>
          <w:tcPr>
            <w:tcW w:w="776" w:type="dxa"/>
            <w:vMerge w:val="restart"/>
            <w:tcBorders>
              <w:top w:val="single" w:color="000000" w:sz="4" w:space="0"/>
              <w:left w:val="single" w:color="000000" w:sz="4" w:space="0"/>
              <w:bottom w:val="single" w:color="000000" w:sz="4" w:space="0"/>
              <w:right w:val="single" w:color="000000" w:sz="4" w:space="0"/>
            </w:tcBorders>
            <w:vAlign w:val="center"/>
          </w:tcPr>
          <w:p w14:paraId="18CAFE94">
            <w:pPr>
              <w:keepNext w:val="0"/>
              <w:keepLines w:val="0"/>
              <w:widowControl/>
              <w:jc w:val="center"/>
              <w:textAlignment w:val="center"/>
              <w:rPr>
                <w:rFonts w:ascii="宋体" w:hAnsi="宋体" w:eastAsia="宋体" w:cs="宋体"/>
                <w:i w:val="0"/>
                <w:color w:val="auto"/>
                <w:sz w:val="22"/>
                <w:szCs w:val="22"/>
                <w:u w:val="none"/>
              </w:rPr>
            </w:pPr>
            <w:r>
              <w:rPr>
                <w:rFonts w:ascii="宋体" w:hAnsi="宋体" w:cs="宋体"/>
                <w:i w:val="0"/>
                <w:color w:val="auto"/>
                <w:kern w:val="0"/>
                <w:sz w:val="22"/>
                <w:szCs w:val="22"/>
                <w:u w:val="none"/>
                <w:lang w:val="en-US" w:eastAsia="zh-CN" w:bidi="ar"/>
              </w:rPr>
              <w:t>公务接待费</w:t>
            </w:r>
          </w:p>
        </w:tc>
      </w:tr>
      <w:tr w14:paraId="3F9BA952">
        <w:tblPrEx>
          <w:tblCellMar>
            <w:top w:w="12" w:type="dxa"/>
            <w:left w:w="12" w:type="dxa"/>
            <w:bottom w:w="0" w:type="dxa"/>
            <w:right w:w="12" w:type="dxa"/>
          </w:tblCellMar>
        </w:tblPrEx>
        <w:trPr>
          <w:trHeight w:val="600" w:hRule="atLeast"/>
        </w:trPr>
        <w:tc>
          <w:tcPr>
            <w:tcW w:w="377" w:type="dxa"/>
            <w:vMerge w:val="continue"/>
            <w:tcBorders>
              <w:top w:val="single" w:color="000000" w:sz="4" w:space="0"/>
              <w:left w:val="single" w:color="000000" w:sz="4" w:space="0"/>
              <w:bottom w:val="single" w:color="000000" w:sz="4" w:space="0"/>
              <w:right w:val="single" w:color="000000" w:sz="4" w:space="0"/>
            </w:tcBorders>
            <w:vAlign w:val="center"/>
          </w:tcPr>
          <w:p w14:paraId="4FF82E83">
            <w:pPr>
              <w:snapToGrid w:val="0"/>
              <w:jc w:val="center"/>
              <w:rPr>
                <w:rFonts w:ascii="宋体" w:hAnsi="宋体" w:eastAsia="宋体" w:cs="宋体"/>
                <w:i w:val="0"/>
                <w:color w:val="auto"/>
                <w:sz w:val="22"/>
                <w:szCs w:val="22"/>
                <w:u w:val="none"/>
              </w:rPr>
            </w:pPr>
          </w:p>
        </w:tc>
        <w:tc>
          <w:tcPr>
            <w:tcW w:w="1349" w:type="dxa"/>
            <w:vMerge w:val="continue"/>
            <w:tcBorders>
              <w:top w:val="single" w:color="000000" w:sz="4" w:space="0"/>
              <w:left w:val="single" w:color="000000" w:sz="4" w:space="0"/>
              <w:bottom w:val="single" w:color="000000" w:sz="4" w:space="0"/>
              <w:right w:val="single" w:color="000000" w:sz="4" w:space="0"/>
            </w:tcBorders>
            <w:vAlign w:val="center"/>
          </w:tcPr>
          <w:p w14:paraId="5570E626">
            <w:pPr>
              <w:snapToGrid w:val="0"/>
              <w:jc w:val="center"/>
              <w:rPr>
                <w:rFonts w:ascii="宋体" w:hAnsi="宋体" w:eastAsia="宋体" w:cs="宋体"/>
                <w:i w:val="0"/>
                <w:color w:val="auto"/>
                <w:sz w:val="22"/>
                <w:szCs w:val="22"/>
                <w:u w:val="none"/>
              </w:rPr>
            </w:pPr>
          </w:p>
        </w:tc>
        <w:tc>
          <w:tcPr>
            <w:tcW w:w="377" w:type="dxa"/>
            <w:tcBorders>
              <w:top w:val="single" w:color="000000" w:sz="4" w:space="0"/>
              <w:left w:val="single" w:color="000000" w:sz="4" w:space="0"/>
              <w:bottom w:val="single" w:color="000000" w:sz="4" w:space="0"/>
              <w:right w:val="single" w:color="000000" w:sz="4" w:space="0"/>
            </w:tcBorders>
            <w:vAlign w:val="center"/>
          </w:tcPr>
          <w:p w14:paraId="2C31E6ED">
            <w:pPr>
              <w:keepNext w:val="0"/>
              <w:keepLines w:val="0"/>
              <w:widowControl/>
              <w:jc w:val="center"/>
              <w:textAlignment w:val="center"/>
              <w:rPr>
                <w:rFonts w:ascii="宋体" w:hAnsi="宋体" w:eastAsia="宋体" w:cs="宋体"/>
                <w:i w:val="0"/>
                <w:color w:val="auto"/>
                <w:sz w:val="22"/>
                <w:szCs w:val="22"/>
                <w:u w:val="none"/>
              </w:rPr>
            </w:pPr>
            <w:r>
              <w:rPr>
                <w:rFonts w:ascii="宋体" w:hAnsi="宋体" w:cs="宋体"/>
                <w:i w:val="0"/>
                <w:color w:val="auto"/>
                <w:kern w:val="0"/>
                <w:sz w:val="22"/>
                <w:szCs w:val="22"/>
                <w:u w:val="none"/>
                <w:lang w:val="en-US" w:eastAsia="zh-CN" w:bidi="ar"/>
              </w:rPr>
              <w:t>小计</w:t>
            </w:r>
          </w:p>
        </w:tc>
        <w:tc>
          <w:tcPr>
            <w:tcW w:w="643" w:type="dxa"/>
            <w:tcBorders>
              <w:top w:val="single" w:color="000000" w:sz="4" w:space="0"/>
              <w:left w:val="single" w:color="000000" w:sz="4" w:space="0"/>
              <w:bottom w:val="single" w:color="000000" w:sz="4" w:space="0"/>
              <w:right w:val="single" w:color="000000" w:sz="4" w:space="0"/>
            </w:tcBorders>
            <w:vAlign w:val="center"/>
          </w:tcPr>
          <w:p w14:paraId="17EF4462">
            <w:pPr>
              <w:keepNext w:val="0"/>
              <w:keepLines w:val="0"/>
              <w:widowControl/>
              <w:jc w:val="center"/>
              <w:textAlignment w:val="center"/>
              <w:rPr>
                <w:rFonts w:ascii="宋体" w:hAnsi="宋体" w:eastAsia="宋体" w:cs="宋体"/>
                <w:i w:val="0"/>
                <w:color w:val="auto"/>
                <w:sz w:val="22"/>
                <w:szCs w:val="22"/>
                <w:u w:val="none"/>
              </w:rPr>
            </w:pPr>
            <w:r>
              <w:rPr>
                <w:rFonts w:ascii="宋体" w:hAnsi="宋体" w:cs="宋体"/>
                <w:i w:val="0"/>
                <w:color w:val="auto"/>
                <w:kern w:val="0"/>
                <w:sz w:val="22"/>
                <w:szCs w:val="22"/>
                <w:u w:val="none"/>
                <w:lang w:val="en-US" w:eastAsia="zh-CN" w:bidi="ar"/>
              </w:rPr>
              <w:t>公务用车</w:t>
            </w:r>
            <w:r>
              <w:rPr>
                <w:color w:val="auto"/>
              </w:rPr>
              <w:br w:type="textWrapping"/>
            </w:r>
            <w:r>
              <w:rPr>
                <w:rFonts w:ascii="宋体" w:hAnsi="宋体" w:cs="宋体"/>
                <w:i w:val="0"/>
                <w:color w:val="auto"/>
                <w:kern w:val="0"/>
                <w:sz w:val="22"/>
                <w:szCs w:val="22"/>
                <w:u w:val="none"/>
                <w:lang w:val="en-US" w:eastAsia="zh-CN" w:bidi="ar"/>
              </w:rPr>
              <w:t>购置费</w:t>
            </w:r>
          </w:p>
        </w:tc>
        <w:tc>
          <w:tcPr>
            <w:tcW w:w="643" w:type="dxa"/>
            <w:tcBorders>
              <w:top w:val="single" w:color="000000" w:sz="4" w:space="0"/>
              <w:left w:val="single" w:color="000000" w:sz="4" w:space="0"/>
              <w:bottom w:val="single" w:color="000000" w:sz="4" w:space="0"/>
              <w:right w:val="single" w:color="000000" w:sz="4" w:space="0"/>
            </w:tcBorders>
            <w:vAlign w:val="center"/>
          </w:tcPr>
          <w:p w14:paraId="6A0E89CF">
            <w:pPr>
              <w:keepNext w:val="0"/>
              <w:keepLines w:val="0"/>
              <w:widowControl/>
              <w:jc w:val="center"/>
              <w:textAlignment w:val="center"/>
              <w:rPr>
                <w:rFonts w:ascii="宋体" w:hAnsi="宋体" w:eastAsia="宋体" w:cs="宋体"/>
                <w:i w:val="0"/>
                <w:color w:val="auto"/>
                <w:sz w:val="22"/>
                <w:szCs w:val="22"/>
                <w:u w:val="none"/>
              </w:rPr>
            </w:pPr>
            <w:r>
              <w:rPr>
                <w:rFonts w:ascii="宋体" w:hAnsi="宋体" w:cs="宋体"/>
                <w:i w:val="0"/>
                <w:color w:val="auto"/>
                <w:kern w:val="0"/>
                <w:sz w:val="22"/>
                <w:szCs w:val="22"/>
                <w:u w:val="none"/>
                <w:lang w:val="en-US" w:eastAsia="zh-CN" w:bidi="ar"/>
              </w:rPr>
              <w:t>公务用车</w:t>
            </w:r>
            <w:r>
              <w:rPr>
                <w:color w:val="auto"/>
              </w:rPr>
              <w:br w:type="textWrapping"/>
            </w:r>
            <w:r>
              <w:rPr>
                <w:rFonts w:ascii="宋体" w:hAnsi="宋体" w:cs="宋体"/>
                <w:i w:val="0"/>
                <w:color w:val="auto"/>
                <w:kern w:val="0"/>
                <w:sz w:val="22"/>
                <w:szCs w:val="22"/>
                <w:u w:val="none"/>
                <w:lang w:val="en-US" w:eastAsia="zh-CN" w:bidi="ar"/>
              </w:rPr>
              <w:t>运行费</w:t>
            </w:r>
          </w:p>
        </w:tc>
        <w:tc>
          <w:tcPr>
            <w:tcW w:w="776" w:type="dxa"/>
            <w:vMerge w:val="continue"/>
            <w:tcBorders>
              <w:top w:val="single" w:color="000000" w:sz="4" w:space="0"/>
              <w:left w:val="single" w:color="000000" w:sz="4" w:space="0"/>
              <w:bottom w:val="single" w:color="000000" w:sz="4" w:space="0"/>
              <w:right w:val="single" w:color="000000" w:sz="4" w:space="0"/>
            </w:tcBorders>
            <w:vAlign w:val="center"/>
          </w:tcPr>
          <w:p w14:paraId="4D9E38E4">
            <w:pPr>
              <w:snapToGrid w:val="0"/>
              <w:jc w:val="center"/>
              <w:rPr>
                <w:rFonts w:ascii="宋体" w:hAnsi="宋体" w:eastAsia="宋体" w:cs="宋体"/>
                <w:i w:val="0"/>
                <w:color w:val="auto"/>
                <w:sz w:val="22"/>
                <w:szCs w:val="22"/>
                <w:u w:val="none"/>
              </w:rPr>
            </w:pPr>
          </w:p>
        </w:tc>
        <w:tc>
          <w:tcPr>
            <w:tcW w:w="377" w:type="dxa"/>
            <w:vMerge w:val="continue"/>
            <w:tcBorders>
              <w:top w:val="single" w:color="000000" w:sz="4" w:space="0"/>
              <w:left w:val="single" w:color="000000" w:sz="4" w:space="0"/>
              <w:bottom w:val="single" w:color="000000" w:sz="4" w:space="0"/>
              <w:right w:val="single" w:color="000000" w:sz="4" w:space="0"/>
            </w:tcBorders>
            <w:vAlign w:val="center"/>
          </w:tcPr>
          <w:p w14:paraId="4E80824C">
            <w:pPr>
              <w:snapToGrid w:val="0"/>
              <w:jc w:val="center"/>
              <w:rPr>
                <w:rFonts w:ascii="宋体" w:hAnsi="宋体" w:eastAsia="宋体" w:cs="宋体"/>
                <w:i w:val="0"/>
                <w:color w:val="auto"/>
                <w:sz w:val="22"/>
                <w:szCs w:val="22"/>
                <w:u w:val="none"/>
              </w:rPr>
            </w:pPr>
          </w:p>
        </w:tc>
        <w:tc>
          <w:tcPr>
            <w:tcW w:w="1349" w:type="dxa"/>
            <w:vMerge w:val="continue"/>
            <w:tcBorders>
              <w:top w:val="single" w:color="000000" w:sz="4" w:space="0"/>
              <w:left w:val="single" w:color="000000" w:sz="4" w:space="0"/>
              <w:bottom w:val="single" w:color="000000" w:sz="4" w:space="0"/>
              <w:right w:val="single" w:color="000000" w:sz="4" w:space="0"/>
            </w:tcBorders>
            <w:vAlign w:val="center"/>
          </w:tcPr>
          <w:p w14:paraId="0087F6D4">
            <w:pPr>
              <w:snapToGrid w:val="0"/>
              <w:jc w:val="center"/>
              <w:rPr>
                <w:rFonts w:ascii="宋体" w:hAnsi="宋体" w:eastAsia="宋体" w:cs="宋体"/>
                <w:i w:val="0"/>
                <w:color w:val="auto"/>
                <w:sz w:val="22"/>
                <w:szCs w:val="22"/>
                <w:u w:val="none"/>
              </w:rPr>
            </w:pPr>
          </w:p>
        </w:tc>
        <w:tc>
          <w:tcPr>
            <w:tcW w:w="377" w:type="dxa"/>
            <w:tcBorders>
              <w:top w:val="single" w:color="000000" w:sz="4" w:space="0"/>
              <w:left w:val="single" w:color="000000" w:sz="4" w:space="0"/>
              <w:bottom w:val="single" w:color="000000" w:sz="4" w:space="0"/>
              <w:right w:val="single" w:color="000000" w:sz="4" w:space="0"/>
            </w:tcBorders>
            <w:vAlign w:val="center"/>
          </w:tcPr>
          <w:p w14:paraId="00DCE26A">
            <w:pPr>
              <w:keepNext w:val="0"/>
              <w:keepLines w:val="0"/>
              <w:widowControl/>
              <w:jc w:val="center"/>
              <w:textAlignment w:val="center"/>
              <w:rPr>
                <w:rFonts w:ascii="宋体" w:hAnsi="宋体" w:eastAsia="宋体" w:cs="宋体"/>
                <w:i w:val="0"/>
                <w:color w:val="auto"/>
                <w:sz w:val="22"/>
                <w:szCs w:val="22"/>
                <w:u w:val="none"/>
              </w:rPr>
            </w:pPr>
            <w:r>
              <w:rPr>
                <w:rFonts w:ascii="宋体" w:hAnsi="宋体" w:cs="宋体"/>
                <w:i w:val="0"/>
                <w:color w:val="auto"/>
                <w:kern w:val="0"/>
                <w:sz w:val="22"/>
                <w:szCs w:val="22"/>
                <w:u w:val="none"/>
                <w:lang w:val="en-US" w:eastAsia="zh-CN" w:bidi="ar"/>
              </w:rPr>
              <w:t>小计</w:t>
            </w:r>
          </w:p>
        </w:tc>
        <w:tc>
          <w:tcPr>
            <w:tcW w:w="643" w:type="dxa"/>
            <w:tcBorders>
              <w:top w:val="single" w:color="000000" w:sz="4" w:space="0"/>
              <w:left w:val="single" w:color="000000" w:sz="4" w:space="0"/>
              <w:bottom w:val="single" w:color="000000" w:sz="4" w:space="0"/>
              <w:right w:val="single" w:color="000000" w:sz="4" w:space="0"/>
            </w:tcBorders>
            <w:vAlign w:val="center"/>
          </w:tcPr>
          <w:p w14:paraId="3B3000CD">
            <w:pPr>
              <w:keepNext w:val="0"/>
              <w:keepLines w:val="0"/>
              <w:widowControl/>
              <w:jc w:val="center"/>
              <w:textAlignment w:val="center"/>
              <w:rPr>
                <w:rFonts w:ascii="宋体" w:hAnsi="宋体" w:eastAsia="宋体" w:cs="宋体"/>
                <w:i w:val="0"/>
                <w:color w:val="auto"/>
                <w:sz w:val="22"/>
                <w:szCs w:val="22"/>
                <w:u w:val="none"/>
              </w:rPr>
            </w:pPr>
            <w:r>
              <w:rPr>
                <w:rFonts w:ascii="宋体" w:hAnsi="宋体" w:cs="宋体"/>
                <w:i w:val="0"/>
                <w:color w:val="auto"/>
                <w:kern w:val="0"/>
                <w:sz w:val="22"/>
                <w:szCs w:val="22"/>
                <w:u w:val="none"/>
                <w:lang w:val="en-US" w:eastAsia="zh-CN" w:bidi="ar"/>
              </w:rPr>
              <w:t>公务用车</w:t>
            </w:r>
            <w:r>
              <w:rPr>
                <w:color w:val="auto"/>
              </w:rPr>
              <w:br w:type="textWrapping"/>
            </w:r>
            <w:r>
              <w:rPr>
                <w:rFonts w:ascii="宋体" w:hAnsi="宋体" w:cs="宋体"/>
                <w:i w:val="0"/>
                <w:color w:val="auto"/>
                <w:kern w:val="0"/>
                <w:sz w:val="22"/>
                <w:szCs w:val="22"/>
                <w:u w:val="none"/>
                <w:lang w:val="en-US" w:eastAsia="zh-CN" w:bidi="ar"/>
              </w:rPr>
              <w:t>购置费</w:t>
            </w:r>
          </w:p>
        </w:tc>
        <w:tc>
          <w:tcPr>
            <w:tcW w:w="643" w:type="dxa"/>
            <w:tcBorders>
              <w:top w:val="single" w:color="000000" w:sz="4" w:space="0"/>
              <w:left w:val="single" w:color="000000" w:sz="4" w:space="0"/>
              <w:bottom w:val="single" w:color="000000" w:sz="4" w:space="0"/>
              <w:right w:val="single" w:color="000000" w:sz="4" w:space="0"/>
            </w:tcBorders>
            <w:vAlign w:val="center"/>
          </w:tcPr>
          <w:p w14:paraId="3FB762DC">
            <w:pPr>
              <w:keepNext w:val="0"/>
              <w:keepLines w:val="0"/>
              <w:widowControl/>
              <w:jc w:val="center"/>
              <w:textAlignment w:val="center"/>
              <w:rPr>
                <w:rFonts w:ascii="宋体" w:hAnsi="宋体" w:eastAsia="宋体" w:cs="宋体"/>
                <w:i w:val="0"/>
                <w:color w:val="auto"/>
                <w:sz w:val="22"/>
                <w:szCs w:val="22"/>
                <w:u w:val="none"/>
              </w:rPr>
            </w:pPr>
            <w:r>
              <w:rPr>
                <w:rFonts w:ascii="宋体" w:hAnsi="宋体" w:cs="宋体"/>
                <w:i w:val="0"/>
                <w:color w:val="auto"/>
                <w:kern w:val="0"/>
                <w:sz w:val="22"/>
                <w:szCs w:val="22"/>
                <w:u w:val="none"/>
                <w:lang w:val="en-US" w:eastAsia="zh-CN" w:bidi="ar"/>
              </w:rPr>
              <w:t>公务用车</w:t>
            </w:r>
            <w:r>
              <w:rPr>
                <w:color w:val="auto"/>
              </w:rPr>
              <w:br w:type="textWrapping"/>
            </w:r>
            <w:r>
              <w:rPr>
                <w:rFonts w:ascii="宋体" w:hAnsi="宋体" w:cs="宋体"/>
                <w:i w:val="0"/>
                <w:color w:val="auto"/>
                <w:kern w:val="0"/>
                <w:sz w:val="22"/>
                <w:szCs w:val="22"/>
                <w:u w:val="none"/>
                <w:lang w:val="en-US" w:eastAsia="zh-CN" w:bidi="ar"/>
              </w:rPr>
              <w:t>运行费</w:t>
            </w:r>
          </w:p>
        </w:tc>
        <w:tc>
          <w:tcPr>
            <w:tcW w:w="776" w:type="dxa"/>
            <w:vMerge w:val="continue"/>
            <w:tcBorders>
              <w:top w:val="single" w:color="000000" w:sz="4" w:space="0"/>
              <w:left w:val="single" w:color="000000" w:sz="4" w:space="0"/>
              <w:bottom w:val="single" w:color="000000" w:sz="4" w:space="0"/>
              <w:right w:val="single" w:color="000000" w:sz="4" w:space="0"/>
            </w:tcBorders>
            <w:vAlign w:val="center"/>
          </w:tcPr>
          <w:p w14:paraId="4EB47A7A">
            <w:pPr>
              <w:snapToGrid w:val="0"/>
              <w:jc w:val="center"/>
              <w:rPr>
                <w:rFonts w:ascii="宋体" w:hAnsi="宋体" w:eastAsia="宋体" w:cs="宋体"/>
                <w:i w:val="0"/>
                <w:color w:val="auto"/>
                <w:sz w:val="22"/>
                <w:szCs w:val="22"/>
                <w:u w:val="none"/>
              </w:rPr>
            </w:pPr>
          </w:p>
        </w:tc>
      </w:tr>
      <w:tr w14:paraId="5D250340">
        <w:tblPrEx>
          <w:tblCellMar>
            <w:top w:w="12" w:type="dxa"/>
            <w:left w:w="12" w:type="dxa"/>
            <w:bottom w:w="0" w:type="dxa"/>
            <w:right w:w="12" w:type="dxa"/>
          </w:tblCellMar>
        </w:tblPrEx>
        <w:trPr>
          <w:trHeight w:val="559" w:hRule="atLeast"/>
        </w:trPr>
        <w:tc>
          <w:tcPr>
            <w:tcW w:w="377" w:type="dxa"/>
            <w:tcBorders>
              <w:top w:val="single" w:color="000000" w:sz="4" w:space="0"/>
              <w:left w:val="single" w:color="000000" w:sz="4" w:space="0"/>
              <w:bottom w:val="single" w:color="000000" w:sz="4" w:space="0"/>
              <w:right w:val="single" w:color="000000" w:sz="4" w:space="0"/>
            </w:tcBorders>
            <w:vAlign w:val="center"/>
          </w:tcPr>
          <w:p w14:paraId="10660E91">
            <w:pPr>
              <w:keepNext w:val="0"/>
              <w:keepLines w:val="0"/>
              <w:widowControl/>
              <w:jc w:val="center"/>
              <w:textAlignment w:val="center"/>
              <w:rPr>
                <w:rFonts w:ascii="宋体" w:hAnsi="宋体" w:eastAsia="宋体" w:cs="宋体"/>
                <w:i w:val="0"/>
                <w:color w:val="auto"/>
                <w:sz w:val="22"/>
                <w:szCs w:val="22"/>
                <w:u w:val="none"/>
              </w:rPr>
            </w:pPr>
            <w:r>
              <w:rPr>
                <w:rFonts w:ascii="宋体" w:hAnsi="宋体" w:eastAsia="宋体" w:cs="宋体"/>
                <w:i w:val="0"/>
                <w:color w:val="auto"/>
                <w:kern w:val="0"/>
                <w:sz w:val="22"/>
                <w:szCs w:val="22"/>
                <w:u w:val="none"/>
                <w:lang w:val="en-US" w:eastAsia="zh-CN" w:bidi="ar"/>
              </w:rPr>
              <w:t>1</w:t>
            </w:r>
          </w:p>
        </w:tc>
        <w:tc>
          <w:tcPr>
            <w:tcW w:w="1349" w:type="dxa"/>
            <w:tcBorders>
              <w:top w:val="single" w:color="000000" w:sz="4" w:space="0"/>
              <w:left w:val="single" w:color="000000" w:sz="4" w:space="0"/>
              <w:bottom w:val="single" w:color="000000" w:sz="4" w:space="0"/>
              <w:right w:val="single" w:color="000000" w:sz="4" w:space="0"/>
            </w:tcBorders>
            <w:vAlign w:val="center"/>
          </w:tcPr>
          <w:p w14:paraId="3BFAE1C5">
            <w:pPr>
              <w:keepNext w:val="0"/>
              <w:keepLines w:val="0"/>
              <w:widowControl/>
              <w:jc w:val="center"/>
              <w:textAlignment w:val="center"/>
              <w:rPr>
                <w:rFonts w:ascii="宋体" w:hAnsi="宋体" w:eastAsia="宋体" w:cs="宋体"/>
                <w:i w:val="0"/>
                <w:color w:val="auto"/>
                <w:sz w:val="22"/>
                <w:szCs w:val="22"/>
                <w:u w:val="none"/>
              </w:rPr>
            </w:pPr>
            <w:r>
              <w:rPr>
                <w:rFonts w:ascii="宋体" w:hAnsi="宋体" w:eastAsia="宋体" w:cs="宋体"/>
                <w:i w:val="0"/>
                <w:color w:val="auto"/>
                <w:kern w:val="0"/>
                <w:sz w:val="22"/>
                <w:szCs w:val="22"/>
                <w:u w:val="none"/>
                <w:lang w:val="en-US" w:eastAsia="zh-CN" w:bidi="ar"/>
              </w:rPr>
              <w:t>2</w:t>
            </w:r>
          </w:p>
        </w:tc>
        <w:tc>
          <w:tcPr>
            <w:tcW w:w="377" w:type="dxa"/>
            <w:tcBorders>
              <w:top w:val="single" w:color="000000" w:sz="4" w:space="0"/>
              <w:left w:val="single" w:color="000000" w:sz="4" w:space="0"/>
              <w:bottom w:val="single" w:color="000000" w:sz="4" w:space="0"/>
              <w:right w:val="single" w:color="000000" w:sz="4" w:space="0"/>
            </w:tcBorders>
            <w:vAlign w:val="center"/>
          </w:tcPr>
          <w:p w14:paraId="6A358CAB">
            <w:pPr>
              <w:keepNext w:val="0"/>
              <w:keepLines w:val="0"/>
              <w:widowControl/>
              <w:jc w:val="center"/>
              <w:textAlignment w:val="center"/>
              <w:rPr>
                <w:rFonts w:ascii="宋体" w:hAnsi="宋体" w:eastAsia="宋体" w:cs="宋体"/>
                <w:i w:val="0"/>
                <w:color w:val="auto"/>
                <w:sz w:val="22"/>
                <w:szCs w:val="22"/>
                <w:u w:val="none"/>
              </w:rPr>
            </w:pPr>
            <w:r>
              <w:rPr>
                <w:rFonts w:ascii="宋体" w:hAnsi="宋体" w:eastAsia="宋体" w:cs="宋体"/>
                <w:i w:val="0"/>
                <w:color w:val="auto"/>
                <w:kern w:val="0"/>
                <w:sz w:val="22"/>
                <w:szCs w:val="22"/>
                <w:u w:val="none"/>
                <w:lang w:val="en-US" w:eastAsia="zh-CN" w:bidi="ar"/>
              </w:rPr>
              <w:t>3</w:t>
            </w:r>
          </w:p>
        </w:tc>
        <w:tc>
          <w:tcPr>
            <w:tcW w:w="643" w:type="dxa"/>
            <w:tcBorders>
              <w:top w:val="single" w:color="000000" w:sz="4" w:space="0"/>
              <w:left w:val="single" w:color="000000" w:sz="4" w:space="0"/>
              <w:bottom w:val="single" w:color="000000" w:sz="4" w:space="0"/>
              <w:right w:val="single" w:color="000000" w:sz="4" w:space="0"/>
            </w:tcBorders>
            <w:vAlign w:val="center"/>
          </w:tcPr>
          <w:p w14:paraId="202FC609">
            <w:pPr>
              <w:keepNext w:val="0"/>
              <w:keepLines w:val="0"/>
              <w:widowControl/>
              <w:jc w:val="center"/>
              <w:textAlignment w:val="center"/>
              <w:rPr>
                <w:rFonts w:ascii="宋体" w:hAnsi="宋体" w:eastAsia="宋体" w:cs="宋体"/>
                <w:i w:val="0"/>
                <w:color w:val="auto"/>
                <w:sz w:val="22"/>
                <w:szCs w:val="22"/>
                <w:u w:val="none"/>
              </w:rPr>
            </w:pPr>
            <w:r>
              <w:rPr>
                <w:rFonts w:ascii="宋体" w:hAnsi="宋体" w:eastAsia="宋体" w:cs="宋体"/>
                <w:i w:val="0"/>
                <w:color w:val="auto"/>
                <w:kern w:val="0"/>
                <w:sz w:val="22"/>
                <w:szCs w:val="22"/>
                <w:u w:val="none"/>
                <w:lang w:val="en-US" w:eastAsia="zh-CN" w:bidi="ar"/>
              </w:rPr>
              <w:t>4</w:t>
            </w:r>
          </w:p>
        </w:tc>
        <w:tc>
          <w:tcPr>
            <w:tcW w:w="643" w:type="dxa"/>
            <w:tcBorders>
              <w:top w:val="single" w:color="000000" w:sz="4" w:space="0"/>
              <w:left w:val="single" w:color="000000" w:sz="4" w:space="0"/>
              <w:bottom w:val="single" w:color="000000" w:sz="4" w:space="0"/>
              <w:right w:val="single" w:color="000000" w:sz="4" w:space="0"/>
            </w:tcBorders>
            <w:vAlign w:val="center"/>
          </w:tcPr>
          <w:p w14:paraId="356EDC6E">
            <w:pPr>
              <w:keepNext w:val="0"/>
              <w:keepLines w:val="0"/>
              <w:widowControl/>
              <w:jc w:val="center"/>
              <w:textAlignment w:val="center"/>
              <w:rPr>
                <w:rFonts w:ascii="宋体" w:hAnsi="宋体" w:eastAsia="宋体" w:cs="宋体"/>
                <w:i w:val="0"/>
                <w:color w:val="auto"/>
                <w:sz w:val="22"/>
                <w:szCs w:val="22"/>
                <w:u w:val="none"/>
              </w:rPr>
            </w:pPr>
            <w:r>
              <w:rPr>
                <w:rFonts w:ascii="宋体" w:hAnsi="宋体" w:eastAsia="宋体" w:cs="宋体"/>
                <w:i w:val="0"/>
                <w:color w:val="auto"/>
                <w:kern w:val="0"/>
                <w:sz w:val="22"/>
                <w:szCs w:val="22"/>
                <w:u w:val="none"/>
                <w:lang w:val="en-US" w:eastAsia="zh-CN" w:bidi="ar"/>
              </w:rPr>
              <w:t>5</w:t>
            </w:r>
          </w:p>
        </w:tc>
        <w:tc>
          <w:tcPr>
            <w:tcW w:w="776" w:type="dxa"/>
            <w:tcBorders>
              <w:top w:val="single" w:color="000000" w:sz="4" w:space="0"/>
              <w:left w:val="single" w:color="000000" w:sz="4" w:space="0"/>
              <w:bottom w:val="single" w:color="000000" w:sz="4" w:space="0"/>
              <w:right w:val="single" w:color="000000" w:sz="4" w:space="0"/>
            </w:tcBorders>
            <w:vAlign w:val="center"/>
          </w:tcPr>
          <w:p w14:paraId="0A4DE360">
            <w:pPr>
              <w:keepNext w:val="0"/>
              <w:keepLines w:val="0"/>
              <w:widowControl/>
              <w:jc w:val="center"/>
              <w:textAlignment w:val="center"/>
              <w:rPr>
                <w:rFonts w:ascii="宋体" w:hAnsi="宋体" w:eastAsia="宋体" w:cs="宋体"/>
                <w:i w:val="0"/>
                <w:color w:val="auto"/>
                <w:sz w:val="22"/>
                <w:szCs w:val="22"/>
                <w:u w:val="none"/>
              </w:rPr>
            </w:pPr>
            <w:r>
              <w:rPr>
                <w:rFonts w:ascii="宋体" w:hAnsi="宋体" w:eastAsia="宋体" w:cs="宋体"/>
                <w:i w:val="0"/>
                <w:color w:val="auto"/>
                <w:kern w:val="0"/>
                <w:sz w:val="22"/>
                <w:szCs w:val="22"/>
                <w:u w:val="none"/>
                <w:lang w:val="en-US" w:eastAsia="zh-CN" w:bidi="ar"/>
              </w:rPr>
              <w:t>6</w:t>
            </w:r>
          </w:p>
        </w:tc>
        <w:tc>
          <w:tcPr>
            <w:tcW w:w="377" w:type="dxa"/>
            <w:tcBorders>
              <w:top w:val="single" w:color="000000" w:sz="4" w:space="0"/>
              <w:left w:val="single" w:color="000000" w:sz="4" w:space="0"/>
              <w:bottom w:val="single" w:color="000000" w:sz="4" w:space="0"/>
              <w:right w:val="single" w:color="000000" w:sz="4" w:space="0"/>
            </w:tcBorders>
            <w:vAlign w:val="center"/>
          </w:tcPr>
          <w:p w14:paraId="1A5E1660">
            <w:pPr>
              <w:keepNext w:val="0"/>
              <w:keepLines w:val="0"/>
              <w:widowControl/>
              <w:jc w:val="center"/>
              <w:textAlignment w:val="center"/>
              <w:rPr>
                <w:rFonts w:ascii="宋体" w:hAnsi="宋体" w:eastAsia="宋体" w:cs="宋体"/>
                <w:i w:val="0"/>
                <w:color w:val="auto"/>
                <w:sz w:val="22"/>
                <w:szCs w:val="22"/>
                <w:u w:val="none"/>
              </w:rPr>
            </w:pPr>
            <w:r>
              <w:rPr>
                <w:rFonts w:ascii="宋体" w:hAnsi="宋体" w:eastAsia="宋体" w:cs="宋体"/>
                <w:i w:val="0"/>
                <w:color w:val="auto"/>
                <w:kern w:val="0"/>
                <w:sz w:val="22"/>
                <w:szCs w:val="22"/>
                <w:u w:val="none"/>
                <w:lang w:val="en-US" w:eastAsia="zh-CN" w:bidi="ar"/>
              </w:rPr>
              <w:t>7</w:t>
            </w:r>
          </w:p>
        </w:tc>
        <w:tc>
          <w:tcPr>
            <w:tcW w:w="1349" w:type="dxa"/>
            <w:tcBorders>
              <w:top w:val="single" w:color="000000" w:sz="4" w:space="0"/>
              <w:left w:val="single" w:color="000000" w:sz="4" w:space="0"/>
              <w:bottom w:val="single" w:color="000000" w:sz="4" w:space="0"/>
              <w:right w:val="single" w:color="000000" w:sz="4" w:space="0"/>
            </w:tcBorders>
            <w:vAlign w:val="center"/>
          </w:tcPr>
          <w:p w14:paraId="6B141A28">
            <w:pPr>
              <w:keepNext w:val="0"/>
              <w:keepLines w:val="0"/>
              <w:widowControl/>
              <w:jc w:val="center"/>
              <w:textAlignment w:val="center"/>
              <w:rPr>
                <w:rFonts w:ascii="宋体" w:hAnsi="宋体" w:eastAsia="宋体" w:cs="宋体"/>
                <w:i w:val="0"/>
                <w:color w:val="auto"/>
                <w:sz w:val="22"/>
                <w:szCs w:val="22"/>
                <w:u w:val="none"/>
              </w:rPr>
            </w:pPr>
            <w:r>
              <w:rPr>
                <w:rFonts w:ascii="宋体" w:hAnsi="宋体" w:eastAsia="宋体" w:cs="宋体"/>
                <w:i w:val="0"/>
                <w:color w:val="auto"/>
                <w:kern w:val="0"/>
                <w:sz w:val="22"/>
                <w:szCs w:val="22"/>
                <w:u w:val="none"/>
                <w:lang w:val="en-US" w:eastAsia="zh-CN" w:bidi="ar"/>
              </w:rPr>
              <w:t>8</w:t>
            </w:r>
          </w:p>
        </w:tc>
        <w:tc>
          <w:tcPr>
            <w:tcW w:w="377" w:type="dxa"/>
            <w:tcBorders>
              <w:top w:val="single" w:color="000000" w:sz="4" w:space="0"/>
              <w:left w:val="single" w:color="000000" w:sz="4" w:space="0"/>
              <w:bottom w:val="single" w:color="000000" w:sz="4" w:space="0"/>
              <w:right w:val="single" w:color="000000" w:sz="4" w:space="0"/>
            </w:tcBorders>
            <w:vAlign w:val="center"/>
          </w:tcPr>
          <w:p w14:paraId="14BBA687">
            <w:pPr>
              <w:keepNext w:val="0"/>
              <w:keepLines w:val="0"/>
              <w:widowControl/>
              <w:jc w:val="center"/>
              <w:textAlignment w:val="center"/>
              <w:rPr>
                <w:rFonts w:ascii="宋体" w:hAnsi="宋体" w:eastAsia="宋体" w:cs="宋体"/>
                <w:i w:val="0"/>
                <w:color w:val="auto"/>
                <w:sz w:val="22"/>
                <w:szCs w:val="22"/>
                <w:u w:val="none"/>
              </w:rPr>
            </w:pPr>
            <w:r>
              <w:rPr>
                <w:rFonts w:ascii="宋体" w:hAnsi="宋体" w:eastAsia="宋体" w:cs="宋体"/>
                <w:i w:val="0"/>
                <w:color w:val="auto"/>
                <w:kern w:val="0"/>
                <w:sz w:val="22"/>
                <w:szCs w:val="22"/>
                <w:u w:val="none"/>
                <w:lang w:val="en-US" w:eastAsia="zh-CN" w:bidi="ar"/>
              </w:rPr>
              <w:t>9</w:t>
            </w:r>
          </w:p>
        </w:tc>
        <w:tc>
          <w:tcPr>
            <w:tcW w:w="643" w:type="dxa"/>
            <w:tcBorders>
              <w:top w:val="single" w:color="000000" w:sz="4" w:space="0"/>
              <w:left w:val="single" w:color="000000" w:sz="4" w:space="0"/>
              <w:bottom w:val="single" w:color="000000" w:sz="4" w:space="0"/>
              <w:right w:val="single" w:color="000000" w:sz="4" w:space="0"/>
            </w:tcBorders>
            <w:vAlign w:val="center"/>
          </w:tcPr>
          <w:p w14:paraId="114B98EA">
            <w:pPr>
              <w:keepNext w:val="0"/>
              <w:keepLines w:val="0"/>
              <w:widowControl/>
              <w:jc w:val="center"/>
              <w:textAlignment w:val="center"/>
              <w:rPr>
                <w:rFonts w:ascii="宋体" w:hAnsi="宋体" w:eastAsia="宋体" w:cs="宋体"/>
                <w:i w:val="0"/>
                <w:color w:val="auto"/>
                <w:sz w:val="22"/>
                <w:szCs w:val="22"/>
                <w:u w:val="none"/>
              </w:rPr>
            </w:pPr>
            <w:r>
              <w:rPr>
                <w:rFonts w:ascii="宋体" w:hAnsi="宋体" w:eastAsia="宋体" w:cs="宋体"/>
                <w:i w:val="0"/>
                <w:color w:val="auto"/>
                <w:kern w:val="0"/>
                <w:sz w:val="22"/>
                <w:szCs w:val="22"/>
                <w:u w:val="none"/>
                <w:lang w:val="en-US" w:eastAsia="zh-CN" w:bidi="ar"/>
              </w:rPr>
              <w:t>10</w:t>
            </w:r>
          </w:p>
        </w:tc>
        <w:tc>
          <w:tcPr>
            <w:tcW w:w="643" w:type="dxa"/>
            <w:tcBorders>
              <w:top w:val="single" w:color="000000" w:sz="4" w:space="0"/>
              <w:left w:val="single" w:color="000000" w:sz="4" w:space="0"/>
              <w:bottom w:val="single" w:color="000000" w:sz="4" w:space="0"/>
              <w:right w:val="single" w:color="000000" w:sz="4" w:space="0"/>
            </w:tcBorders>
            <w:vAlign w:val="center"/>
          </w:tcPr>
          <w:p w14:paraId="7DF7665C">
            <w:pPr>
              <w:keepNext w:val="0"/>
              <w:keepLines w:val="0"/>
              <w:widowControl/>
              <w:jc w:val="center"/>
              <w:textAlignment w:val="center"/>
              <w:rPr>
                <w:rFonts w:ascii="宋体" w:hAnsi="宋体" w:eastAsia="宋体" w:cs="宋体"/>
                <w:i w:val="0"/>
                <w:color w:val="auto"/>
                <w:sz w:val="22"/>
                <w:szCs w:val="22"/>
                <w:u w:val="none"/>
              </w:rPr>
            </w:pPr>
            <w:r>
              <w:rPr>
                <w:rFonts w:ascii="宋体" w:hAnsi="宋体" w:eastAsia="宋体" w:cs="宋体"/>
                <w:i w:val="0"/>
                <w:color w:val="auto"/>
                <w:kern w:val="0"/>
                <w:sz w:val="22"/>
                <w:szCs w:val="22"/>
                <w:u w:val="none"/>
                <w:lang w:val="en-US" w:eastAsia="zh-CN" w:bidi="ar"/>
              </w:rPr>
              <w:t>11</w:t>
            </w:r>
          </w:p>
        </w:tc>
        <w:tc>
          <w:tcPr>
            <w:tcW w:w="776" w:type="dxa"/>
            <w:tcBorders>
              <w:top w:val="single" w:color="000000" w:sz="4" w:space="0"/>
              <w:left w:val="single" w:color="000000" w:sz="4" w:space="0"/>
              <w:bottom w:val="single" w:color="000000" w:sz="4" w:space="0"/>
              <w:right w:val="single" w:color="000000" w:sz="4" w:space="0"/>
            </w:tcBorders>
            <w:vAlign w:val="center"/>
          </w:tcPr>
          <w:p w14:paraId="05719528">
            <w:pPr>
              <w:keepNext w:val="0"/>
              <w:keepLines w:val="0"/>
              <w:widowControl/>
              <w:jc w:val="center"/>
              <w:textAlignment w:val="center"/>
              <w:rPr>
                <w:rFonts w:ascii="宋体" w:hAnsi="宋体" w:eastAsia="宋体" w:cs="宋体"/>
                <w:i w:val="0"/>
                <w:color w:val="auto"/>
                <w:sz w:val="22"/>
                <w:szCs w:val="22"/>
                <w:u w:val="none"/>
              </w:rPr>
            </w:pPr>
            <w:r>
              <w:rPr>
                <w:rFonts w:ascii="宋体" w:hAnsi="宋体" w:eastAsia="宋体" w:cs="宋体"/>
                <w:i w:val="0"/>
                <w:color w:val="auto"/>
                <w:kern w:val="0"/>
                <w:sz w:val="22"/>
                <w:szCs w:val="22"/>
                <w:u w:val="none"/>
                <w:lang w:val="en-US" w:eastAsia="zh-CN" w:bidi="ar"/>
              </w:rPr>
              <w:t>12</w:t>
            </w:r>
          </w:p>
        </w:tc>
      </w:tr>
      <w:tr w14:paraId="5959267B">
        <w:tblPrEx>
          <w:tblCellMar>
            <w:top w:w="12" w:type="dxa"/>
            <w:left w:w="12" w:type="dxa"/>
            <w:bottom w:w="0" w:type="dxa"/>
            <w:right w:w="12" w:type="dxa"/>
          </w:tblCellMar>
        </w:tblPrEx>
        <w:trPr>
          <w:trHeight w:val="855" w:hRule="atLeast"/>
        </w:trPr>
        <w:tc>
          <w:tcPr>
            <w:tcW w:w="377" w:type="dxa"/>
            <w:tcBorders>
              <w:top w:val="single" w:color="000000" w:sz="4" w:space="0"/>
              <w:left w:val="single" w:color="000000" w:sz="4" w:space="0"/>
              <w:bottom w:val="single" w:color="000000" w:sz="4" w:space="0"/>
              <w:right w:val="single" w:color="000000" w:sz="4" w:space="0"/>
            </w:tcBorders>
            <w:vAlign w:val="center"/>
          </w:tcPr>
          <w:p w14:paraId="778237BB">
            <w:pPr>
              <w:snapToGrid w:val="0"/>
              <w:rPr>
                <w:rFonts w:ascii="宋体" w:hAnsi="宋体" w:eastAsia="宋体" w:cs="宋体"/>
                <w:i w:val="0"/>
                <w:color w:val="auto"/>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vAlign w:val="center"/>
          </w:tcPr>
          <w:p w14:paraId="00302290">
            <w:pPr>
              <w:snapToGrid w:val="0"/>
              <w:rPr>
                <w:rFonts w:ascii="宋体" w:hAnsi="宋体" w:eastAsia="宋体" w:cs="宋体"/>
                <w:i w:val="0"/>
                <w:color w:val="auto"/>
                <w:sz w:val="22"/>
                <w:szCs w:val="22"/>
                <w:u w:val="none"/>
              </w:rPr>
            </w:pPr>
          </w:p>
        </w:tc>
        <w:tc>
          <w:tcPr>
            <w:tcW w:w="377" w:type="dxa"/>
            <w:tcBorders>
              <w:top w:val="single" w:color="000000" w:sz="4" w:space="0"/>
              <w:left w:val="single" w:color="000000" w:sz="4" w:space="0"/>
              <w:bottom w:val="single" w:color="000000" w:sz="4" w:space="0"/>
              <w:right w:val="single" w:color="000000" w:sz="4" w:space="0"/>
            </w:tcBorders>
            <w:vAlign w:val="center"/>
          </w:tcPr>
          <w:p w14:paraId="7D697B5D">
            <w:pPr>
              <w:snapToGrid w:val="0"/>
              <w:rPr>
                <w:rFonts w:ascii="宋体" w:hAnsi="宋体" w:eastAsia="宋体" w:cs="宋体"/>
                <w:i w:val="0"/>
                <w:color w:val="auto"/>
                <w:sz w:val="22"/>
                <w:szCs w:val="22"/>
                <w:u w:val="none"/>
              </w:rPr>
            </w:pPr>
          </w:p>
        </w:tc>
        <w:tc>
          <w:tcPr>
            <w:tcW w:w="643" w:type="dxa"/>
            <w:tcBorders>
              <w:top w:val="single" w:color="000000" w:sz="4" w:space="0"/>
              <w:left w:val="single" w:color="000000" w:sz="4" w:space="0"/>
              <w:bottom w:val="single" w:color="000000" w:sz="4" w:space="0"/>
              <w:right w:val="single" w:color="000000" w:sz="4" w:space="0"/>
            </w:tcBorders>
            <w:vAlign w:val="center"/>
          </w:tcPr>
          <w:p w14:paraId="4DB0D33B">
            <w:pPr>
              <w:snapToGrid w:val="0"/>
              <w:rPr>
                <w:rFonts w:ascii="宋体" w:hAnsi="宋体" w:eastAsia="宋体" w:cs="宋体"/>
                <w:i w:val="0"/>
                <w:color w:val="auto"/>
                <w:sz w:val="22"/>
                <w:szCs w:val="22"/>
                <w:u w:val="none"/>
              </w:rPr>
            </w:pPr>
          </w:p>
        </w:tc>
        <w:tc>
          <w:tcPr>
            <w:tcW w:w="643" w:type="dxa"/>
            <w:tcBorders>
              <w:top w:val="single" w:color="000000" w:sz="4" w:space="0"/>
              <w:left w:val="single" w:color="000000" w:sz="4" w:space="0"/>
              <w:bottom w:val="single" w:color="000000" w:sz="4" w:space="0"/>
              <w:right w:val="single" w:color="000000" w:sz="4" w:space="0"/>
            </w:tcBorders>
            <w:vAlign w:val="center"/>
          </w:tcPr>
          <w:p w14:paraId="627BDFCD">
            <w:pPr>
              <w:snapToGrid w:val="0"/>
              <w:rPr>
                <w:rFonts w:ascii="宋体" w:hAnsi="宋体" w:eastAsia="宋体" w:cs="宋体"/>
                <w:i w:val="0"/>
                <w:color w:val="auto"/>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vAlign w:val="center"/>
          </w:tcPr>
          <w:p w14:paraId="59F0E62A">
            <w:pPr>
              <w:snapToGrid w:val="0"/>
              <w:rPr>
                <w:rFonts w:ascii="宋体" w:hAnsi="宋体" w:eastAsia="宋体" w:cs="宋体"/>
                <w:i w:val="0"/>
                <w:color w:val="auto"/>
                <w:sz w:val="22"/>
                <w:szCs w:val="22"/>
                <w:u w:val="none"/>
              </w:rPr>
            </w:pPr>
          </w:p>
        </w:tc>
        <w:tc>
          <w:tcPr>
            <w:tcW w:w="377" w:type="dxa"/>
            <w:tcBorders>
              <w:top w:val="single" w:color="000000" w:sz="4" w:space="0"/>
              <w:left w:val="single" w:color="000000" w:sz="4" w:space="0"/>
              <w:bottom w:val="single" w:color="000000" w:sz="4" w:space="0"/>
              <w:right w:val="single" w:color="000000" w:sz="4" w:space="0"/>
            </w:tcBorders>
            <w:vAlign w:val="center"/>
          </w:tcPr>
          <w:p w14:paraId="611723DF">
            <w:pPr>
              <w:snapToGrid w:val="0"/>
              <w:rPr>
                <w:rFonts w:ascii="宋体" w:hAnsi="宋体" w:eastAsia="宋体" w:cs="宋体"/>
                <w:i w:val="0"/>
                <w:color w:val="auto"/>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vAlign w:val="center"/>
          </w:tcPr>
          <w:p w14:paraId="40391D10">
            <w:pPr>
              <w:snapToGrid w:val="0"/>
              <w:rPr>
                <w:rFonts w:ascii="宋体" w:hAnsi="宋体" w:eastAsia="宋体" w:cs="宋体"/>
                <w:i w:val="0"/>
                <w:color w:val="auto"/>
                <w:sz w:val="22"/>
                <w:szCs w:val="22"/>
                <w:u w:val="none"/>
              </w:rPr>
            </w:pPr>
          </w:p>
        </w:tc>
        <w:tc>
          <w:tcPr>
            <w:tcW w:w="377" w:type="dxa"/>
            <w:tcBorders>
              <w:top w:val="single" w:color="000000" w:sz="4" w:space="0"/>
              <w:left w:val="single" w:color="000000" w:sz="4" w:space="0"/>
              <w:bottom w:val="single" w:color="000000" w:sz="4" w:space="0"/>
              <w:right w:val="single" w:color="000000" w:sz="4" w:space="0"/>
            </w:tcBorders>
            <w:vAlign w:val="center"/>
          </w:tcPr>
          <w:p w14:paraId="4DEB1D85">
            <w:pPr>
              <w:snapToGrid w:val="0"/>
              <w:rPr>
                <w:rFonts w:ascii="宋体" w:hAnsi="宋体" w:eastAsia="宋体" w:cs="宋体"/>
                <w:i w:val="0"/>
                <w:color w:val="auto"/>
                <w:sz w:val="22"/>
                <w:szCs w:val="22"/>
                <w:u w:val="none"/>
              </w:rPr>
            </w:pPr>
          </w:p>
        </w:tc>
        <w:tc>
          <w:tcPr>
            <w:tcW w:w="643" w:type="dxa"/>
            <w:tcBorders>
              <w:top w:val="single" w:color="000000" w:sz="4" w:space="0"/>
              <w:left w:val="single" w:color="000000" w:sz="4" w:space="0"/>
              <w:bottom w:val="single" w:color="000000" w:sz="4" w:space="0"/>
              <w:right w:val="single" w:color="000000" w:sz="4" w:space="0"/>
            </w:tcBorders>
            <w:vAlign w:val="center"/>
          </w:tcPr>
          <w:p w14:paraId="3AA56FFF">
            <w:pPr>
              <w:snapToGrid w:val="0"/>
              <w:rPr>
                <w:rFonts w:ascii="宋体" w:hAnsi="宋体" w:eastAsia="宋体" w:cs="宋体"/>
                <w:i w:val="0"/>
                <w:color w:val="auto"/>
                <w:sz w:val="22"/>
                <w:szCs w:val="22"/>
                <w:u w:val="none"/>
              </w:rPr>
            </w:pPr>
          </w:p>
        </w:tc>
        <w:tc>
          <w:tcPr>
            <w:tcW w:w="643" w:type="dxa"/>
            <w:tcBorders>
              <w:top w:val="single" w:color="000000" w:sz="4" w:space="0"/>
              <w:left w:val="single" w:color="000000" w:sz="4" w:space="0"/>
              <w:bottom w:val="single" w:color="000000" w:sz="4" w:space="0"/>
              <w:right w:val="single" w:color="000000" w:sz="4" w:space="0"/>
            </w:tcBorders>
            <w:vAlign w:val="center"/>
          </w:tcPr>
          <w:p w14:paraId="2DAE15A2">
            <w:pPr>
              <w:snapToGrid w:val="0"/>
              <w:rPr>
                <w:rFonts w:ascii="宋体" w:hAnsi="宋体" w:eastAsia="宋体" w:cs="宋体"/>
                <w:i w:val="0"/>
                <w:color w:val="auto"/>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vAlign w:val="center"/>
          </w:tcPr>
          <w:p w14:paraId="6D7BFDAA">
            <w:pPr>
              <w:snapToGrid w:val="0"/>
              <w:rPr>
                <w:rFonts w:ascii="宋体" w:hAnsi="宋体" w:eastAsia="宋体" w:cs="宋体"/>
                <w:i w:val="0"/>
                <w:color w:val="auto"/>
                <w:sz w:val="22"/>
                <w:szCs w:val="22"/>
                <w:u w:val="none"/>
              </w:rPr>
            </w:pPr>
          </w:p>
        </w:tc>
      </w:tr>
    </w:tbl>
    <w:p w14:paraId="2DF36D3E">
      <w:pPr>
        <w:ind w:firstLine="640"/>
        <w:rPr>
          <w:rFonts w:ascii="黑体" w:hAnsi="黑体" w:eastAsia="黑体" w:cs="黑体"/>
          <w:color w:val="auto"/>
          <w:sz w:val="32"/>
        </w:rPr>
      </w:pPr>
    </w:p>
    <w:p w14:paraId="54931ED8">
      <w:pPr>
        <w:ind w:firstLine="640"/>
        <w:rPr>
          <w:rFonts w:ascii="黑体" w:hAnsi="黑体" w:eastAsia="黑体" w:cs="黑体"/>
          <w:color w:val="auto"/>
          <w:sz w:val="32"/>
        </w:rPr>
      </w:pPr>
    </w:p>
    <w:p w14:paraId="0C2D2DF7">
      <w:pPr>
        <w:numPr>
          <w:ilvl w:val="0"/>
          <w:numId w:val="0"/>
        </w:numPr>
        <w:ind w:left="0" w:firstLine="0"/>
        <w:rPr>
          <w:rFonts w:ascii="黑体" w:hAnsi="黑体" w:eastAsia="黑体" w:cs="黑体"/>
          <w:color w:val="auto"/>
          <w:sz w:val="32"/>
        </w:rPr>
      </w:pPr>
      <w:r>
        <w:rPr>
          <w:rFonts w:ascii="黑体" w:hAnsi="黑体" w:eastAsia="黑体" w:cs="黑体"/>
          <w:color w:val="auto"/>
          <w:sz w:val="32"/>
          <w:szCs w:val="32"/>
          <w:lang w:val="en-US" w:eastAsia="zh-CN"/>
        </w:rPr>
        <w:t>十、</w:t>
      </w:r>
      <w:r>
        <w:rPr>
          <w:rFonts w:ascii="黑体" w:hAnsi="黑体" w:eastAsia="黑体" w:cs="黑体"/>
          <w:color w:val="auto"/>
          <w:sz w:val="32"/>
          <w:szCs w:val="32"/>
        </w:rPr>
        <w:t>部门预算项目支出绩效自评表</w:t>
      </w:r>
    </w:p>
    <w:tbl>
      <w:tblPr>
        <w:tblStyle w:val="7"/>
        <w:tblW w:w="8330" w:type="dxa"/>
        <w:tblInd w:w="0" w:type="dxa"/>
        <w:tblLayout w:type="fixed"/>
        <w:tblCellMar>
          <w:top w:w="12" w:type="dxa"/>
          <w:left w:w="12" w:type="dxa"/>
          <w:bottom w:w="0" w:type="dxa"/>
          <w:right w:w="12" w:type="dxa"/>
        </w:tblCellMar>
      </w:tblPr>
      <w:tblGrid>
        <w:gridCol w:w="234"/>
        <w:gridCol w:w="863"/>
        <w:gridCol w:w="1701"/>
        <w:gridCol w:w="1492"/>
        <w:gridCol w:w="1282"/>
        <w:gridCol w:w="1072"/>
        <w:gridCol w:w="443"/>
        <w:gridCol w:w="653"/>
        <w:gridCol w:w="590"/>
      </w:tblGrid>
      <w:tr w14:paraId="2FEC7778">
        <w:tblPrEx>
          <w:tblCellMar>
            <w:top w:w="12" w:type="dxa"/>
            <w:left w:w="12" w:type="dxa"/>
            <w:bottom w:w="0" w:type="dxa"/>
            <w:right w:w="12" w:type="dxa"/>
          </w:tblCellMar>
        </w:tblPrEx>
        <w:trPr>
          <w:trHeight w:val="615" w:hRule="atLeast"/>
        </w:trPr>
        <w:tc>
          <w:tcPr>
            <w:tcW w:w="8330" w:type="dxa"/>
            <w:gridSpan w:val="9"/>
            <w:vAlign w:val="center"/>
          </w:tcPr>
          <w:p w14:paraId="5F2C34C1">
            <w:pPr>
              <w:keepNext w:val="0"/>
              <w:keepLines w:val="0"/>
              <w:widowControl/>
              <w:jc w:val="center"/>
              <w:textAlignment w:val="center"/>
              <w:rPr>
                <w:rFonts w:ascii="方正小标宋简体;黑体" w:hAnsi="方正小标宋简体;黑体" w:eastAsia="方正小标宋简体;黑体" w:cs="方正小标宋简体;黑体"/>
                <w:i w:val="0"/>
                <w:color w:val="auto"/>
                <w:sz w:val="32"/>
                <w:szCs w:val="32"/>
                <w:u w:val="none"/>
              </w:rPr>
            </w:pPr>
            <w:r>
              <w:rPr>
                <w:rFonts w:ascii="宋体" w:hAnsi="宋体" w:cs="宋体"/>
                <w:i w:val="0"/>
                <w:color w:val="auto"/>
                <w:kern w:val="0"/>
                <w:sz w:val="32"/>
                <w:szCs w:val="32"/>
                <w:u w:val="none"/>
                <w:lang w:val="en-US" w:eastAsia="zh-CN" w:bidi="ar"/>
              </w:rPr>
              <w:t>项目支出绩效自评表</w:t>
            </w:r>
          </w:p>
        </w:tc>
      </w:tr>
      <w:tr w14:paraId="5E52D44B">
        <w:tblPrEx>
          <w:tblCellMar>
            <w:top w:w="12" w:type="dxa"/>
            <w:left w:w="12" w:type="dxa"/>
            <w:bottom w:w="0" w:type="dxa"/>
            <w:right w:w="12" w:type="dxa"/>
          </w:tblCellMar>
        </w:tblPrEx>
        <w:trPr>
          <w:trHeight w:val="420" w:hRule="atLeast"/>
        </w:trPr>
        <w:tc>
          <w:tcPr>
            <w:tcW w:w="8330" w:type="dxa"/>
            <w:gridSpan w:val="9"/>
            <w:vAlign w:val="center"/>
          </w:tcPr>
          <w:p w14:paraId="1366DDF4">
            <w:pPr>
              <w:keepNext w:val="0"/>
              <w:keepLines w:val="0"/>
              <w:widowControl/>
              <w:jc w:val="center"/>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2025年度</w:t>
            </w:r>
          </w:p>
        </w:tc>
      </w:tr>
      <w:tr w14:paraId="31CB5482">
        <w:tblPrEx>
          <w:tblCellMar>
            <w:top w:w="12" w:type="dxa"/>
            <w:left w:w="12" w:type="dxa"/>
            <w:bottom w:w="0" w:type="dxa"/>
            <w:right w:w="12" w:type="dxa"/>
          </w:tblCellMar>
        </w:tblPrEx>
        <w:trPr>
          <w:trHeight w:val="360" w:hRule="atLeast"/>
        </w:trPr>
        <w:tc>
          <w:tcPr>
            <w:tcW w:w="1097" w:type="dxa"/>
            <w:gridSpan w:val="2"/>
            <w:tcBorders>
              <w:top w:val="single" w:color="000000" w:sz="8" w:space="0"/>
              <w:left w:val="single" w:color="000000" w:sz="8" w:space="0"/>
              <w:bottom w:val="single" w:color="000000" w:sz="4" w:space="0"/>
              <w:right w:val="single" w:color="000000" w:sz="4" w:space="0"/>
            </w:tcBorders>
            <w:vAlign w:val="center"/>
          </w:tcPr>
          <w:p w14:paraId="0B8CD98C">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项目名称</w:t>
            </w:r>
          </w:p>
        </w:tc>
        <w:tc>
          <w:tcPr>
            <w:tcW w:w="7233" w:type="dxa"/>
            <w:gridSpan w:val="7"/>
            <w:tcBorders>
              <w:top w:val="single" w:color="000000" w:sz="8" w:space="0"/>
              <w:left w:val="single" w:color="000000" w:sz="4" w:space="0"/>
              <w:bottom w:val="single" w:color="000000" w:sz="4" w:space="0"/>
              <w:right w:val="single" w:color="000000" w:sz="8" w:space="0"/>
            </w:tcBorders>
            <w:vAlign w:val="center"/>
          </w:tcPr>
          <w:p w14:paraId="64016B59">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运营保障维护</w:t>
            </w:r>
          </w:p>
        </w:tc>
      </w:tr>
      <w:tr w14:paraId="375CAC0D">
        <w:tblPrEx>
          <w:tblCellMar>
            <w:top w:w="12" w:type="dxa"/>
            <w:left w:w="12" w:type="dxa"/>
            <w:bottom w:w="0" w:type="dxa"/>
            <w:right w:w="12" w:type="dxa"/>
          </w:tblCellMar>
        </w:tblPrEx>
        <w:trPr>
          <w:trHeight w:val="360" w:hRule="atLeast"/>
        </w:trPr>
        <w:tc>
          <w:tcPr>
            <w:tcW w:w="1097" w:type="dxa"/>
            <w:gridSpan w:val="2"/>
            <w:tcBorders>
              <w:top w:val="single" w:color="000000" w:sz="4" w:space="0"/>
              <w:left w:val="single" w:color="000000" w:sz="8" w:space="0"/>
              <w:bottom w:val="single" w:color="000000" w:sz="4" w:space="0"/>
              <w:right w:val="single" w:color="000000" w:sz="4" w:space="0"/>
            </w:tcBorders>
            <w:vAlign w:val="center"/>
          </w:tcPr>
          <w:p w14:paraId="6ABAD866">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主管部门</w:t>
            </w:r>
          </w:p>
        </w:tc>
        <w:tc>
          <w:tcPr>
            <w:tcW w:w="3193" w:type="dxa"/>
            <w:gridSpan w:val="2"/>
            <w:tcBorders>
              <w:top w:val="single" w:color="000000" w:sz="4" w:space="0"/>
              <w:left w:val="single" w:color="000000" w:sz="4" w:space="0"/>
              <w:bottom w:val="single" w:color="000000" w:sz="4" w:space="0"/>
              <w:right w:val="single" w:color="000000" w:sz="4" w:space="0"/>
            </w:tcBorders>
            <w:vAlign w:val="center"/>
          </w:tcPr>
          <w:p w14:paraId="0F95D1F1">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德惠市财政局</w:t>
            </w:r>
          </w:p>
        </w:tc>
        <w:tc>
          <w:tcPr>
            <w:tcW w:w="1282" w:type="dxa"/>
            <w:tcBorders>
              <w:top w:val="single" w:color="000000" w:sz="4" w:space="0"/>
              <w:left w:val="single" w:color="000000" w:sz="4" w:space="0"/>
              <w:bottom w:val="single" w:color="000000" w:sz="4" w:space="0"/>
              <w:right w:val="single" w:color="000000" w:sz="4" w:space="0"/>
            </w:tcBorders>
            <w:vAlign w:val="center"/>
          </w:tcPr>
          <w:p w14:paraId="3B195C94">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实施单位</w:t>
            </w:r>
          </w:p>
        </w:tc>
        <w:tc>
          <w:tcPr>
            <w:tcW w:w="2758" w:type="dxa"/>
            <w:gridSpan w:val="4"/>
            <w:tcBorders>
              <w:top w:val="single" w:color="000000" w:sz="4" w:space="0"/>
              <w:left w:val="single" w:color="000000" w:sz="4" w:space="0"/>
              <w:bottom w:val="single" w:color="000000" w:sz="4" w:space="0"/>
              <w:right w:val="single" w:color="000000" w:sz="8" w:space="0"/>
            </w:tcBorders>
            <w:vAlign w:val="center"/>
          </w:tcPr>
          <w:p w14:paraId="333D5DB2">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德惠市政府物资罚没管理中心</w:t>
            </w:r>
          </w:p>
        </w:tc>
      </w:tr>
      <w:tr w14:paraId="1F41FAA0">
        <w:tblPrEx>
          <w:tblCellMar>
            <w:top w:w="12" w:type="dxa"/>
            <w:left w:w="12" w:type="dxa"/>
            <w:bottom w:w="0" w:type="dxa"/>
            <w:right w:w="12" w:type="dxa"/>
          </w:tblCellMar>
        </w:tblPrEx>
        <w:trPr>
          <w:trHeight w:val="420" w:hRule="atLeast"/>
        </w:trPr>
        <w:tc>
          <w:tcPr>
            <w:tcW w:w="1097" w:type="dxa"/>
            <w:gridSpan w:val="2"/>
            <w:vMerge w:val="restart"/>
            <w:tcBorders>
              <w:top w:val="single" w:color="000000" w:sz="4" w:space="0"/>
              <w:left w:val="single" w:color="000000" w:sz="8" w:space="0"/>
              <w:bottom w:val="single" w:color="000000" w:sz="4" w:space="0"/>
              <w:right w:val="single" w:color="000000" w:sz="4" w:space="0"/>
            </w:tcBorders>
            <w:vAlign w:val="center"/>
          </w:tcPr>
          <w:p w14:paraId="30CA8E0E">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项目资金             （万元）</w:t>
            </w:r>
          </w:p>
        </w:tc>
        <w:tc>
          <w:tcPr>
            <w:tcW w:w="1701" w:type="dxa"/>
            <w:tcBorders>
              <w:top w:val="single" w:color="000000" w:sz="4" w:space="0"/>
              <w:left w:val="single" w:color="000000" w:sz="4" w:space="0"/>
              <w:bottom w:val="single" w:color="000000" w:sz="4" w:space="0"/>
              <w:right w:val="single" w:color="000000" w:sz="4" w:space="0"/>
            </w:tcBorders>
            <w:vAlign w:val="center"/>
          </w:tcPr>
          <w:p w14:paraId="5FED4E86">
            <w:pPr>
              <w:snapToGrid w:val="0"/>
              <w:jc w:val="center"/>
              <w:rPr>
                <w:rFonts w:ascii="宋体" w:hAnsi="宋体" w:eastAsia="宋体" w:cs="宋体"/>
                <w:i w:val="0"/>
                <w:color w:val="auto"/>
                <w:sz w:val="24"/>
                <w:szCs w:val="24"/>
                <w:u w:val="none"/>
              </w:rPr>
            </w:pPr>
          </w:p>
        </w:tc>
        <w:tc>
          <w:tcPr>
            <w:tcW w:w="1492" w:type="dxa"/>
            <w:tcBorders>
              <w:top w:val="single" w:color="000000" w:sz="4" w:space="0"/>
              <w:left w:val="single" w:color="000000" w:sz="4" w:space="0"/>
              <w:bottom w:val="single" w:color="000000" w:sz="4" w:space="0"/>
              <w:right w:val="single" w:color="000000" w:sz="4" w:space="0"/>
            </w:tcBorders>
            <w:vAlign w:val="center"/>
          </w:tcPr>
          <w:p w14:paraId="22DD26D9">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年初预算数</w:t>
            </w:r>
          </w:p>
        </w:tc>
        <w:tc>
          <w:tcPr>
            <w:tcW w:w="1282" w:type="dxa"/>
            <w:tcBorders>
              <w:top w:val="single" w:color="000000" w:sz="4" w:space="0"/>
              <w:left w:val="single" w:color="000000" w:sz="4" w:space="0"/>
              <w:bottom w:val="single" w:color="000000" w:sz="4" w:space="0"/>
              <w:right w:val="single" w:color="000000" w:sz="4" w:space="0"/>
            </w:tcBorders>
            <w:vAlign w:val="center"/>
          </w:tcPr>
          <w:p w14:paraId="74AFF113">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全年预算数</w:t>
            </w:r>
          </w:p>
        </w:tc>
        <w:tc>
          <w:tcPr>
            <w:tcW w:w="1072" w:type="dxa"/>
            <w:tcBorders>
              <w:top w:val="single" w:color="000000" w:sz="4" w:space="0"/>
              <w:left w:val="single" w:color="000000" w:sz="4" w:space="0"/>
              <w:bottom w:val="single" w:color="000000" w:sz="4" w:space="0"/>
              <w:right w:val="single" w:color="000000" w:sz="4" w:space="0"/>
            </w:tcBorders>
            <w:vAlign w:val="center"/>
          </w:tcPr>
          <w:p w14:paraId="0710CEE4">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全年执行数</w:t>
            </w:r>
          </w:p>
        </w:tc>
        <w:tc>
          <w:tcPr>
            <w:tcW w:w="443" w:type="dxa"/>
            <w:tcBorders>
              <w:top w:val="single" w:color="000000" w:sz="4" w:space="0"/>
              <w:left w:val="single" w:color="000000" w:sz="4" w:space="0"/>
              <w:bottom w:val="single" w:color="000000" w:sz="4" w:space="0"/>
              <w:right w:val="single" w:color="000000" w:sz="4" w:space="0"/>
            </w:tcBorders>
            <w:vAlign w:val="center"/>
          </w:tcPr>
          <w:p w14:paraId="06419900">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分值</w:t>
            </w:r>
          </w:p>
        </w:tc>
        <w:tc>
          <w:tcPr>
            <w:tcW w:w="653" w:type="dxa"/>
            <w:tcBorders>
              <w:top w:val="single" w:color="000000" w:sz="4" w:space="0"/>
              <w:left w:val="single" w:color="000000" w:sz="4" w:space="0"/>
              <w:bottom w:val="single" w:color="000000" w:sz="4" w:space="0"/>
              <w:right w:val="single" w:color="000000" w:sz="4" w:space="0"/>
            </w:tcBorders>
            <w:vAlign w:val="center"/>
          </w:tcPr>
          <w:p w14:paraId="6738F861">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执行率</w:t>
            </w:r>
          </w:p>
        </w:tc>
        <w:tc>
          <w:tcPr>
            <w:tcW w:w="590" w:type="dxa"/>
            <w:tcBorders>
              <w:top w:val="single" w:color="000000" w:sz="4" w:space="0"/>
              <w:left w:val="single" w:color="000000" w:sz="4" w:space="0"/>
              <w:bottom w:val="single" w:color="000000" w:sz="4" w:space="0"/>
              <w:right w:val="single" w:color="000000" w:sz="8" w:space="0"/>
            </w:tcBorders>
            <w:vAlign w:val="center"/>
          </w:tcPr>
          <w:p w14:paraId="51160942">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得分</w:t>
            </w:r>
          </w:p>
        </w:tc>
      </w:tr>
      <w:tr w14:paraId="2C51DEFE">
        <w:tblPrEx>
          <w:tblCellMar>
            <w:top w:w="12" w:type="dxa"/>
            <w:left w:w="12" w:type="dxa"/>
            <w:bottom w:w="0" w:type="dxa"/>
            <w:right w:w="12" w:type="dxa"/>
          </w:tblCellMar>
        </w:tblPrEx>
        <w:trPr>
          <w:trHeight w:val="420" w:hRule="atLeast"/>
        </w:trPr>
        <w:tc>
          <w:tcPr>
            <w:tcW w:w="1097" w:type="dxa"/>
            <w:gridSpan w:val="2"/>
            <w:vMerge w:val="continue"/>
            <w:tcBorders>
              <w:top w:val="single" w:color="000000" w:sz="4" w:space="0"/>
              <w:left w:val="single" w:color="000000" w:sz="8" w:space="0"/>
              <w:bottom w:val="single" w:color="000000" w:sz="4" w:space="0"/>
              <w:right w:val="single" w:color="000000" w:sz="4" w:space="0"/>
            </w:tcBorders>
            <w:vAlign w:val="center"/>
          </w:tcPr>
          <w:p w14:paraId="1A516003">
            <w:pPr>
              <w:snapToGrid w:val="0"/>
              <w:jc w:val="center"/>
              <w:rPr>
                <w:rFonts w:ascii="宋体" w:hAnsi="宋体" w:eastAsia="宋体" w:cs="宋体"/>
                <w:i w:val="0"/>
                <w:color w:val="auto"/>
                <w:sz w:val="24"/>
                <w:szCs w:val="24"/>
                <w:u w:val="none"/>
              </w:rPr>
            </w:pPr>
          </w:p>
        </w:tc>
        <w:tc>
          <w:tcPr>
            <w:tcW w:w="1701" w:type="dxa"/>
            <w:tcBorders>
              <w:top w:val="single" w:color="000000" w:sz="4" w:space="0"/>
              <w:left w:val="single" w:color="000000" w:sz="4" w:space="0"/>
              <w:bottom w:val="single" w:color="000000" w:sz="4" w:space="0"/>
              <w:right w:val="single" w:color="000000" w:sz="4" w:space="0"/>
            </w:tcBorders>
            <w:vAlign w:val="center"/>
          </w:tcPr>
          <w:p w14:paraId="113231FC">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年度资金总额：</w:t>
            </w:r>
          </w:p>
        </w:tc>
        <w:tc>
          <w:tcPr>
            <w:tcW w:w="1492" w:type="dxa"/>
            <w:tcBorders>
              <w:top w:val="single" w:color="000000" w:sz="4" w:space="0"/>
              <w:left w:val="single" w:color="000000" w:sz="4" w:space="0"/>
              <w:bottom w:val="single" w:color="000000" w:sz="4" w:space="0"/>
              <w:right w:val="single" w:color="000000" w:sz="4" w:space="0"/>
            </w:tcBorders>
            <w:vAlign w:val="center"/>
          </w:tcPr>
          <w:p w14:paraId="6371CC95">
            <w:pPr>
              <w:keepNext w:val="0"/>
              <w:keepLines w:val="0"/>
              <w:widowControl/>
              <w:jc w:val="right"/>
              <w:textAlignment w:val="center"/>
              <w:rPr>
                <w:rFonts w:ascii="宋体" w:hAnsi="宋体" w:eastAsia="宋体" w:cs="宋体"/>
                <w:i w:val="0"/>
                <w:color w:val="auto"/>
                <w:sz w:val="24"/>
                <w:szCs w:val="24"/>
                <w:u w:val="none"/>
                <w:lang w:val="en-US"/>
              </w:rPr>
            </w:pPr>
            <w:r>
              <w:rPr>
                <w:rFonts w:ascii="宋体" w:hAnsi="宋体" w:eastAsia="宋体" w:cs="宋体"/>
                <w:i w:val="0"/>
                <w:color w:val="auto"/>
                <w:kern w:val="0"/>
                <w:sz w:val="24"/>
                <w:szCs w:val="24"/>
                <w:u w:val="none"/>
                <w:lang w:val="en-US" w:eastAsia="zh-CN" w:bidi="ar"/>
              </w:rPr>
              <w:t>48.2</w:t>
            </w:r>
          </w:p>
        </w:tc>
        <w:tc>
          <w:tcPr>
            <w:tcW w:w="1282" w:type="dxa"/>
            <w:tcBorders>
              <w:top w:val="single" w:color="000000" w:sz="4" w:space="0"/>
              <w:left w:val="single" w:color="000000" w:sz="4" w:space="0"/>
              <w:bottom w:val="single" w:color="000000" w:sz="4" w:space="0"/>
              <w:right w:val="single" w:color="000000" w:sz="4" w:space="0"/>
            </w:tcBorders>
            <w:vAlign w:val="center"/>
          </w:tcPr>
          <w:p w14:paraId="45635A58">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48.2</w:t>
            </w:r>
          </w:p>
        </w:tc>
        <w:tc>
          <w:tcPr>
            <w:tcW w:w="1072" w:type="dxa"/>
            <w:tcBorders>
              <w:top w:val="single" w:color="000000" w:sz="4" w:space="0"/>
              <w:left w:val="single" w:color="000000" w:sz="4" w:space="0"/>
              <w:bottom w:val="single" w:color="000000" w:sz="4" w:space="0"/>
              <w:right w:val="single" w:color="000000" w:sz="4" w:space="0"/>
            </w:tcBorders>
            <w:vAlign w:val="center"/>
          </w:tcPr>
          <w:p w14:paraId="115F20E0">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48.2</w:t>
            </w:r>
          </w:p>
        </w:tc>
        <w:tc>
          <w:tcPr>
            <w:tcW w:w="443" w:type="dxa"/>
            <w:tcBorders>
              <w:top w:val="single" w:color="000000" w:sz="4" w:space="0"/>
              <w:left w:val="single" w:color="000000" w:sz="4" w:space="0"/>
              <w:bottom w:val="single" w:color="000000" w:sz="4" w:space="0"/>
              <w:right w:val="single" w:color="000000" w:sz="4" w:space="0"/>
            </w:tcBorders>
            <w:vAlign w:val="center"/>
          </w:tcPr>
          <w:p w14:paraId="3935F1C4">
            <w:pPr>
              <w:keepNext w:val="0"/>
              <w:keepLines w:val="0"/>
              <w:widowControl/>
              <w:jc w:val="center"/>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10</w:t>
            </w:r>
          </w:p>
        </w:tc>
        <w:tc>
          <w:tcPr>
            <w:tcW w:w="653" w:type="dxa"/>
            <w:tcBorders>
              <w:top w:val="single" w:color="000000" w:sz="4" w:space="0"/>
              <w:left w:val="single" w:color="000000" w:sz="4" w:space="0"/>
              <w:bottom w:val="single" w:color="000000" w:sz="4" w:space="0"/>
              <w:right w:val="single" w:color="000000" w:sz="4" w:space="0"/>
            </w:tcBorders>
            <w:vAlign w:val="center"/>
          </w:tcPr>
          <w:p w14:paraId="2A5835AF">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100%</w:t>
            </w:r>
          </w:p>
        </w:tc>
        <w:tc>
          <w:tcPr>
            <w:tcW w:w="590" w:type="dxa"/>
            <w:tcBorders>
              <w:top w:val="single" w:color="000000" w:sz="4" w:space="0"/>
              <w:left w:val="single" w:color="000000" w:sz="4" w:space="0"/>
              <w:bottom w:val="single" w:color="000000" w:sz="4" w:space="0"/>
              <w:right w:val="single" w:color="000000" w:sz="8" w:space="0"/>
            </w:tcBorders>
            <w:vAlign w:val="center"/>
          </w:tcPr>
          <w:p w14:paraId="45D1CBAD">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10</w:t>
            </w:r>
          </w:p>
        </w:tc>
      </w:tr>
      <w:tr w14:paraId="1B7A5072">
        <w:tblPrEx>
          <w:tblCellMar>
            <w:top w:w="12" w:type="dxa"/>
            <w:left w:w="12" w:type="dxa"/>
            <w:bottom w:w="0" w:type="dxa"/>
            <w:right w:w="12" w:type="dxa"/>
          </w:tblCellMar>
        </w:tblPrEx>
        <w:trPr>
          <w:trHeight w:val="420" w:hRule="atLeast"/>
        </w:trPr>
        <w:tc>
          <w:tcPr>
            <w:tcW w:w="1097" w:type="dxa"/>
            <w:gridSpan w:val="2"/>
            <w:vMerge w:val="continue"/>
            <w:tcBorders>
              <w:top w:val="single" w:color="000000" w:sz="4" w:space="0"/>
              <w:left w:val="single" w:color="000000" w:sz="8" w:space="0"/>
              <w:bottom w:val="single" w:color="000000" w:sz="4" w:space="0"/>
              <w:right w:val="single" w:color="000000" w:sz="4" w:space="0"/>
            </w:tcBorders>
            <w:vAlign w:val="center"/>
          </w:tcPr>
          <w:p w14:paraId="3A9097E3">
            <w:pPr>
              <w:snapToGrid w:val="0"/>
              <w:jc w:val="center"/>
              <w:rPr>
                <w:rFonts w:ascii="宋体" w:hAnsi="宋体" w:eastAsia="宋体" w:cs="宋体"/>
                <w:i w:val="0"/>
                <w:color w:val="auto"/>
                <w:sz w:val="24"/>
                <w:szCs w:val="24"/>
                <w:u w:val="none"/>
              </w:rPr>
            </w:pPr>
          </w:p>
        </w:tc>
        <w:tc>
          <w:tcPr>
            <w:tcW w:w="1701" w:type="dxa"/>
            <w:tcBorders>
              <w:top w:val="single" w:color="000000" w:sz="4" w:space="0"/>
              <w:left w:val="single" w:color="000000" w:sz="4" w:space="0"/>
              <w:bottom w:val="single" w:color="000000" w:sz="4" w:space="0"/>
              <w:right w:val="single" w:color="000000" w:sz="4" w:space="0"/>
            </w:tcBorders>
            <w:vAlign w:val="center"/>
          </w:tcPr>
          <w:p w14:paraId="6B7216AF">
            <w:pPr>
              <w:keepNext w:val="0"/>
              <w:keepLines w:val="0"/>
              <w:widowControl/>
              <w:jc w:val="center"/>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 xml:space="preserve">  </w:t>
            </w:r>
            <w:r>
              <w:rPr>
                <w:rFonts w:ascii="宋体" w:hAnsi="宋体" w:cs="宋体"/>
                <w:i w:val="0"/>
                <w:color w:val="auto"/>
                <w:kern w:val="0"/>
                <w:sz w:val="24"/>
                <w:szCs w:val="24"/>
                <w:u w:val="none"/>
                <w:lang w:val="en-US" w:eastAsia="zh-CN" w:bidi="ar"/>
              </w:rPr>
              <w:t>其中：财政拨款</w:t>
            </w:r>
          </w:p>
        </w:tc>
        <w:tc>
          <w:tcPr>
            <w:tcW w:w="1492" w:type="dxa"/>
            <w:tcBorders>
              <w:top w:val="single" w:color="000000" w:sz="4" w:space="0"/>
              <w:left w:val="single" w:color="000000" w:sz="4" w:space="0"/>
              <w:bottom w:val="single" w:color="000000" w:sz="4" w:space="0"/>
              <w:right w:val="single" w:color="000000" w:sz="4" w:space="0"/>
            </w:tcBorders>
            <w:vAlign w:val="center"/>
          </w:tcPr>
          <w:p w14:paraId="22FF3461">
            <w:pPr>
              <w:keepNext w:val="0"/>
              <w:keepLines w:val="0"/>
              <w:widowControl/>
              <w:jc w:val="right"/>
              <w:textAlignment w:val="center"/>
              <w:rPr>
                <w:rFonts w:ascii="宋体" w:hAnsi="宋体" w:eastAsia="宋体" w:cs="宋体"/>
                <w:i w:val="0"/>
                <w:color w:val="auto"/>
                <w:sz w:val="24"/>
                <w:szCs w:val="24"/>
                <w:u w:val="none"/>
                <w:lang w:val="en-US"/>
              </w:rPr>
            </w:pPr>
            <w:r>
              <w:rPr>
                <w:rFonts w:ascii="宋体" w:hAnsi="宋体" w:eastAsia="宋体" w:cs="宋体"/>
                <w:i w:val="0"/>
                <w:color w:val="auto"/>
                <w:kern w:val="0"/>
                <w:sz w:val="24"/>
                <w:szCs w:val="24"/>
                <w:u w:val="none"/>
                <w:lang w:val="en-US" w:eastAsia="zh-CN" w:bidi="ar"/>
              </w:rPr>
              <w:t>48.2</w:t>
            </w:r>
          </w:p>
        </w:tc>
        <w:tc>
          <w:tcPr>
            <w:tcW w:w="1282" w:type="dxa"/>
            <w:tcBorders>
              <w:top w:val="single" w:color="000000" w:sz="4" w:space="0"/>
              <w:left w:val="single" w:color="000000" w:sz="4" w:space="0"/>
              <w:bottom w:val="single" w:color="000000" w:sz="4" w:space="0"/>
              <w:right w:val="single" w:color="000000" w:sz="4" w:space="0"/>
            </w:tcBorders>
            <w:vAlign w:val="center"/>
          </w:tcPr>
          <w:p w14:paraId="3B12FC67">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48.2</w:t>
            </w:r>
          </w:p>
        </w:tc>
        <w:tc>
          <w:tcPr>
            <w:tcW w:w="1072" w:type="dxa"/>
            <w:tcBorders>
              <w:top w:val="single" w:color="000000" w:sz="4" w:space="0"/>
              <w:left w:val="single" w:color="000000" w:sz="4" w:space="0"/>
              <w:bottom w:val="single" w:color="000000" w:sz="4" w:space="0"/>
              <w:right w:val="single" w:color="000000" w:sz="4" w:space="0"/>
            </w:tcBorders>
            <w:vAlign w:val="center"/>
          </w:tcPr>
          <w:p w14:paraId="53DE9ED1">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48.2</w:t>
            </w:r>
          </w:p>
        </w:tc>
        <w:tc>
          <w:tcPr>
            <w:tcW w:w="443" w:type="dxa"/>
            <w:tcBorders>
              <w:top w:val="single" w:color="000000" w:sz="4" w:space="0"/>
              <w:left w:val="single" w:color="000000" w:sz="4" w:space="0"/>
              <w:bottom w:val="single" w:color="000000" w:sz="4" w:space="0"/>
              <w:right w:val="single" w:color="000000" w:sz="4" w:space="0"/>
            </w:tcBorders>
            <w:vAlign w:val="center"/>
          </w:tcPr>
          <w:p w14:paraId="2FAAA550">
            <w:pPr>
              <w:keepNext w:val="0"/>
              <w:keepLines w:val="0"/>
              <w:widowControl/>
              <w:jc w:val="center"/>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w:t>
            </w:r>
          </w:p>
        </w:tc>
        <w:tc>
          <w:tcPr>
            <w:tcW w:w="653" w:type="dxa"/>
            <w:tcBorders>
              <w:top w:val="single" w:color="000000" w:sz="4" w:space="0"/>
              <w:left w:val="single" w:color="000000" w:sz="4" w:space="0"/>
              <w:bottom w:val="single" w:color="000000" w:sz="4" w:space="0"/>
              <w:right w:val="single" w:color="000000" w:sz="4" w:space="0"/>
            </w:tcBorders>
            <w:vAlign w:val="center"/>
          </w:tcPr>
          <w:p w14:paraId="2DA549D6">
            <w:pPr>
              <w:snapToGrid w:val="0"/>
              <w:rPr>
                <w:rFonts w:ascii="宋体" w:hAnsi="宋体" w:eastAsia="宋体" w:cs="宋体"/>
                <w:i w:val="0"/>
                <w:color w:val="auto"/>
                <w:sz w:val="24"/>
                <w:szCs w:val="24"/>
                <w:u w:val="none"/>
              </w:rPr>
            </w:pPr>
          </w:p>
        </w:tc>
        <w:tc>
          <w:tcPr>
            <w:tcW w:w="590" w:type="dxa"/>
            <w:tcBorders>
              <w:top w:val="single" w:color="000000" w:sz="4" w:space="0"/>
              <w:left w:val="single" w:color="000000" w:sz="4" w:space="0"/>
              <w:bottom w:val="single" w:color="000000" w:sz="4" w:space="0"/>
              <w:right w:val="single" w:color="000000" w:sz="8" w:space="0"/>
            </w:tcBorders>
            <w:vAlign w:val="center"/>
          </w:tcPr>
          <w:p w14:paraId="52955069">
            <w:pPr>
              <w:keepNext w:val="0"/>
              <w:keepLines w:val="0"/>
              <w:widowControl/>
              <w:jc w:val="center"/>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w:t>
            </w:r>
          </w:p>
        </w:tc>
      </w:tr>
      <w:tr w14:paraId="684387EA">
        <w:tblPrEx>
          <w:tblCellMar>
            <w:top w:w="12" w:type="dxa"/>
            <w:left w:w="12" w:type="dxa"/>
            <w:bottom w:w="0" w:type="dxa"/>
            <w:right w:w="12" w:type="dxa"/>
          </w:tblCellMar>
        </w:tblPrEx>
        <w:trPr>
          <w:trHeight w:val="614" w:hRule="atLeast"/>
        </w:trPr>
        <w:tc>
          <w:tcPr>
            <w:tcW w:w="1097" w:type="dxa"/>
            <w:gridSpan w:val="2"/>
            <w:vMerge w:val="continue"/>
            <w:tcBorders>
              <w:top w:val="single" w:color="000000" w:sz="4" w:space="0"/>
              <w:left w:val="single" w:color="000000" w:sz="8" w:space="0"/>
              <w:bottom w:val="single" w:color="000000" w:sz="4" w:space="0"/>
              <w:right w:val="single" w:color="000000" w:sz="4" w:space="0"/>
            </w:tcBorders>
            <w:vAlign w:val="center"/>
          </w:tcPr>
          <w:p w14:paraId="5880C887">
            <w:pPr>
              <w:snapToGrid w:val="0"/>
              <w:jc w:val="center"/>
              <w:rPr>
                <w:rFonts w:ascii="宋体" w:hAnsi="宋体" w:eastAsia="宋体" w:cs="宋体"/>
                <w:i w:val="0"/>
                <w:color w:val="auto"/>
                <w:sz w:val="24"/>
                <w:szCs w:val="24"/>
                <w:u w:val="none"/>
              </w:rPr>
            </w:pPr>
          </w:p>
        </w:tc>
        <w:tc>
          <w:tcPr>
            <w:tcW w:w="1701" w:type="dxa"/>
            <w:tcBorders>
              <w:top w:val="single" w:color="000000" w:sz="4" w:space="0"/>
              <w:left w:val="single" w:color="000000" w:sz="4" w:space="0"/>
              <w:bottom w:val="single" w:color="000000" w:sz="4" w:space="0"/>
              <w:right w:val="single" w:color="000000" w:sz="4" w:space="0"/>
            </w:tcBorders>
            <w:vAlign w:val="center"/>
          </w:tcPr>
          <w:p w14:paraId="2D145CE5">
            <w:pPr>
              <w:keepNext w:val="0"/>
              <w:keepLines w:val="0"/>
              <w:widowControl/>
              <w:jc w:val="center"/>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 xml:space="preserve">    </w:t>
            </w:r>
            <w:r>
              <w:rPr>
                <w:rFonts w:ascii="宋体" w:hAnsi="宋体" w:cs="宋体"/>
                <w:i w:val="0"/>
                <w:color w:val="auto"/>
                <w:kern w:val="0"/>
                <w:sz w:val="24"/>
                <w:szCs w:val="24"/>
                <w:u w:val="none"/>
                <w:lang w:val="en-US" w:eastAsia="zh-CN" w:bidi="ar"/>
              </w:rPr>
              <w:t>上年结转资金</w:t>
            </w:r>
          </w:p>
        </w:tc>
        <w:tc>
          <w:tcPr>
            <w:tcW w:w="1492" w:type="dxa"/>
            <w:tcBorders>
              <w:top w:val="single" w:color="000000" w:sz="4" w:space="0"/>
              <w:left w:val="single" w:color="000000" w:sz="4" w:space="0"/>
              <w:bottom w:val="single" w:color="000000" w:sz="4" w:space="0"/>
              <w:right w:val="single" w:color="000000" w:sz="4" w:space="0"/>
            </w:tcBorders>
            <w:vAlign w:val="center"/>
          </w:tcPr>
          <w:p w14:paraId="73275557">
            <w:pPr>
              <w:snapToGrid w:val="0"/>
              <w:rPr>
                <w:rFonts w:ascii="宋体" w:hAnsi="宋体" w:eastAsia="宋体" w:cs="宋体"/>
                <w:i w:val="0"/>
                <w:color w:val="auto"/>
                <w:sz w:val="24"/>
                <w:szCs w:val="24"/>
                <w:u w:val="none"/>
              </w:rPr>
            </w:pPr>
          </w:p>
        </w:tc>
        <w:tc>
          <w:tcPr>
            <w:tcW w:w="1282" w:type="dxa"/>
            <w:tcBorders>
              <w:top w:val="single" w:color="000000" w:sz="4" w:space="0"/>
              <w:left w:val="single" w:color="000000" w:sz="4" w:space="0"/>
              <w:bottom w:val="single" w:color="000000" w:sz="4" w:space="0"/>
              <w:right w:val="single" w:color="000000" w:sz="4" w:space="0"/>
            </w:tcBorders>
            <w:vAlign w:val="center"/>
          </w:tcPr>
          <w:p w14:paraId="428C4EE7">
            <w:pPr>
              <w:snapToGrid w:val="0"/>
              <w:rPr>
                <w:rFonts w:ascii="宋体" w:hAnsi="宋体" w:eastAsia="宋体" w:cs="宋体"/>
                <w:i w:val="0"/>
                <w:color w:val="auto"/>
                <w:sz w:val="24"/>
                <w:szCs w:val="24"/>
                <w:u w:val="none"/>
              </w:rPr>
            </w:pPr>
          </w:p>
        </w:tc>
        <w:tc>
          <w:tcPr>
            <w:tcW w:w="1072" w:type="dxa"/>
            <w:tcBorders>
              <w:top w:val="single" w:color="000000" w:sz="4" w:space="0"/>
              <w:left w:val="single" w:color="000000" w:sz="4" w:space="0"/>
              <w:bottom w:val="single" w:color="000000" w:sz="4" w:space="0"/>
              <w:right w:val="single" w:color="000000" w:sz="4" w:space="0"/>
            </w:tcBorders>
            <w:vAlign w:val="center"/>
          </w:tcPr>
          <w:p w14:paraId="2048ADBD">
            <w:pPr>
              <w:snapToGrid w:val="0"/>
              <w:rPr>
                <w:rFonts w:ascii="宋体" w:hAnsi="宋体" w:eastAsia="宋体" w:cs="宋体"/>
                <w:i w:val="0"/>
                <w:color w:val="auto"/>
                <w:sz w:val="24"/>
                <w:szCs w:val="24"/>
                <w:u w:val="none"/>
              </w:rPr>
            </w:pPr>
          </w:p>
        </w:tc>
        <w:tc>
          <w:tcPr>
            <w:tcW w:w="443" w:type="dxa"/>
            <w:tcBorders>
              <w:top w:val="single" w:color="000000" w:sz="4" w:space="0"/>
              <w:left w:val="single" w:color="000000" w:sz="4" w:space="0"/>
              <w:bottom w:val="single" w:color="000000" w:sz="4" w:space="0"/>
              <w:right w:val="single" w:color="000000" w:sz="4" w:space="0"/>
            </w:tcBorders>
            <w:vAlign w:val="center"/>
          </w:tcPr>
          <w:p w14:paraId="45BE56FD">
            <w:pPr>
              <w:keepNext w:val="0"/>
              <w:keepLines w:val="0"/>
              <w:widowControl/>
              <w:jc w:val="center"/>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w:t>
            </w:r>
          </w:p>
        </w:tc>
        <w:tc>
          <w:tcPr>
            <w:tcW w:w="653" w:type="dxa"/>
            <w:tcBorders>
              <w:top w:val="single" w:color="000000" w:sz="4" w:space="0"/>
              <w:left w:val="single" w:color="000000" w:sz="4" w:space="0"/>
              <w:bottom w:val="single" w:color="000000" w:sz="4" w:space="0"/>
              <w:right w:val="single" w:color="000000" w:sz="4" w:space="0"/>
            </w:tcBorders>
            <w:vAlign w:val="center"/>
          </w:tcPr>
          <w:p w14:paraId="0994C902">
            <w:pPr>
              <w:snapToGrid w:val="0"/>
              <w:rPr>
                <w:rFonts w:ascii="宋体" w:hAnsi="宋体" w:eastAsia="宋体" w:cs="宋体"/>
                <w:i w:val="0"/>
                <w:color w:val="auto"/>
                <w:sz w:val="24"/>
                <w:szCs w:val="24"/>
                <w:u w:val="none"/>
              </w:rPr>
            </w:pPr>
          </w:p>
        </w:tc>
        <w:tc>
          <w:tcPr>
            <w:tcW w:w="590" w:type="dxa"/>
            <w:tcBorders>
              <w:top w:val="single" w:color="000000" w:sz="4" w:space="0"/>
              <w:left w:val="single" w:color="000000" w:sz="4" w:space="0"/>
              <w:bottom w:val="single" w:color="000000" w:sz="4" w:space="0"/>
              <w:right w:val="single" w:color="000000" w:sz="8" w:space="0"/>
            </w:tcBorders>
            <w:vAlign w:val="center"/>
          </w:tcPr>
          <w:p w14:paraId="0E4A61FE">
            <w:pPr>
              <w:keepNext w:val="0"/>
              <w:keepLines w:val="0"/>
              <w:widowControl/>
              <w:jc w:val="center"/>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w:t>
            </w:r>
          </w:p>
        </w:tc>
      </w:tr>
      <w:tr w14:paraId="0B36C6BC">
        <w:tblPrEx>
          <w:tblCellMar>
            <w:top w:w="12" w:type="dxa"/>
            <w:left w:w="12" w:type="dxa"/>
            <w:bottom w:w="0" w:type="dxa"/>
            <w:right w:w="12" w:type="dxa"/>
          </w:tblCellMar>
        </w:tblPrEx>
        <w:trPr>
          <w:trHeight w:val="420" w:hRule="atLeast"/>
        </w:trPr>
        <w:tc>
          <w:tcPr>
            <w:tcW w:w="1097" w:type="dxa"/>
            <w:gridSpan w:val="2"/>
            <w:vMerge w:val="continue"/>
            <w:tcBorders>
              <w:top w:val="single" w:color="000000" w:sz="4" w:space="0"/>
              <w:left w:val="single" w:color="000000" w:sz="8" w:space="0"/>
              <w:bottom w:val="single" w:color="000000" w:sz="4" w:space="0"/>
              <w:right w:val="single" w:color="000000" w:sz="4" w:space="0"/>
            </w:tcBorders>
            <w:vAlign w:val="center"/>
          </w:tcPr>
          <w:p w14:paraId="00A2E613">
            <w:pPr>
              <w:snapToGrid w:val="0"/>
              <w:jc w:val="center"/>
              <w:rPr>
                <w:rFonts w:ascii="宋体" w:hAnsi="宋体" w:eastAsia="宋体" w:cs="宋体"/>
                <w:i w:val="0"/>
                <w:color w:val="auto"/>
                <w:sz w:val="24"/>
                <w:szCs w:val="24"/>
                <w:u w:val="none"/>
              </w:rPr>
            </w:pPr>
          </w:p>
        </w:tc>
        <w:tc>
          <w:tcPr>
            <w:tcW w:w="1701" w:type="dxa"/>
            <w:tcBorders>
              <w:top w:val="single" w:color="000000" w:sz="4" w:space="0"/>
              <w:left w:val="single" w:color="000000" w:sz="4" w:space="0"/>
              <w:bottom w:val="single" w:color="000000" w:sz="4" w:space="0"/>
              <w:right w:val="single" w:color="000000" w:sz="4" w:space="0"/>
            </w:tcBorders>
            <w:vAlign w:val="center"/>
          </w:tcPr>
          <w:p w14:paraId="109D4CA9">
            <w:pPr>
              <w:keepNext w:val="0"/>
              <w:keepLines w:val="0"/>
              <w:widowControl/>
              <w:jc w:val="center"/>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 xml:space="preserve">        </w:t>
            </w:r>
            <w:r>
              <w:rPr>
                <w:rFonts w:ascii="宋体" w:hAnsi="宋体" w:cs="宋体"/>
                <w:i w:val="0"/>
                <w:color w:val="auto"/>
                <w:kern w:val="0"/>
                <w:sz w:val="24"/>
                <w:szCs w:val="24"/>
                <w:u w:val="none"/>
                <w:lang w:val="en-US" w:eastAsia="zh-CN" w:bidi="ar"/>
              </w:rPr>
              <w:t>其他资金</w:t>
            </w:r>
          </w:p>
        </w:tc>
        <w:tc>
          <w:tcPr>
            <w:tcW w:w="1492" w:type="dxa"/>
            <w:tcBorders>
              <w:top w:val="single" w:color="000000" w:sz="4" w:space="0"/>
              <w:left w:val="single" w:color="000000" w:sz="4" w:space="0"/>
              <w:bottom w:val="single" w:color="000000" w:sz="4" w:space="0"/>
              <w:right w:val="single" w:color="000000" w:sz="4" w:space="0"/>
            </w:tcBorders>
            <w:vAlign w:val="center"/>
          </w:tcPr>
          <w:p w14:paraId="2FF32FB8">
            <w:pPr>
              <w:snapToGrid w:val="0"/>
              <w:rPr>
                <w:rFonts w:ascii="宋体" w:hAnsi="宋体" w:eastAsia="宋体" w:cs="宋体"/>
                <w:i w:val="0"/>
                <w:color w:val="auto"/>
                <w:sz w:val="24"/>
                <w:szCs w:val="24"/>
                <w:u w:val="none"/>
              </w:rPr>
            </w:pPr>
          </w:p>
        </w:tc>
        <w:tc>
          <w:tcPr>
            <w:tcW w:w="1282" w:type="dxa"/>
            <w:tcBorders>
              <w:top w:val="single" w:color="000000" w:sz="4" w:space="0"/>
              <w:left w:val="single" w:color="000000" w:sz="4" w:space="0"/>
              <w:bottom w:val="single" w:color="000000" w:sz="4" w:space="0"/>
              <w:right w:val="single" w:color="000000" w:sz="4" w:space="0"/>
            </w:tcBorders>
            <w:vAlign w:val="center"/>
          </w:tcPr>
          <w:p w14:paraId="533EC834">
            <w:pPr>
              <w:snapToGrid w:val="0"/>
              <w:rPr>
                <w:rFonts w:ascii="宋体" w:hAnsi="宋体" w:eastAsia="宋体" w:cs="宋体"/>
                <w:i w:val="0"/>
                <w:color w:val="auto"/>
                <w:sz w:val="24"/>
                <w:szCs w:val="24"/>
                <w:u w:val="none"/>
              </w:rPr>
            </w:pPr>
          </w:p>
        </w:tc>
        <w:tc>
          <w:tcPr>
            <w:tcW w:w="1072" w:type="dxa"/>
            <w:tcBorders>
              <w:top w:val="single" w:color="000000" w:sz="4" w:space="0"/>
              <w:left w:val="single" w:color="000000" w:sz="4" w:space="0"/>
              <w:bottom w:val="single" w:color="000000" w:sz="4" w:space="0"/>
              <w:right w:val="single" w:color="000000" w:sz="4" w:space="0"/>
            </w:tcBorders>
            <w:vAlign w:val="center"/>
          </w:tcPr>
          <w:p w14:paraId="1531C116">
            <w:pPr>
              <w:snapToGrid w:val="0"/>
              <w:rPr>
                <w:rFonts w:ascii="宋体" w:hAnsi="宋体" w:eastAsia="宋体" w:cs="宋体"/>
                <w:i w:val="0"/>
                <w:color w:val="auto"/>
                <w:sz w:val="24"/>
                <w:szCs w:val="24"/>
                <w:u w:val="none"/>
              </w:rPr>
            </w:pPr>
          </w:p>
        </w:tc>
        <w:tc>
          <w:tcPr>
            <w:tcW w:w="443" w:type="dxa"/>
            <w:tcBorders>
              <w:top w:val="single" w:color="000000" w:sz="4" w:space="0"/>
              <w:left w:val="single" w:color="000000" w:sz="4" w:space="0"/>
              <w:bottom w:val="single" w:color="000000" w:sz="4" w:space="0"/>
              <w:right w:val="single" w:color="000000" w:sz="4" w:space="0"/>
            </w:tcBorders>
            <w:vAlign w:val="center"/>
          </w:tcPr>
          <w:p w14:paraId="097E31CA">
            <w:pPr>
              <w:keepNext w:val="0"/>
              <w:keepLines w:val="0"/>
              <w:widowControl/>
              <w:jc w:val="center"/>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w:t>
            </w:r>
          </w:p>
        </w:tc>
        <w:tc>
          <w:tcPr>
            <w:tcW w:w="653" w:type="dxa"/>
            <w:tcBorders>
              <w:top w:val="single" w:color="000000" w:sz="4" w:space="0"/>
              <w:left w:val="single" w:color="000000" w:sz="4" w:space="0"/>
              <w:bottom w:val="single" w:color="000000" w:sz="4" w:space="0"/>
              <w:right w:val="single" w:color="000000" w:sz="4" w:space="0"/>
            </w:tcBorders>
            <w:vAlign w:val="center"/>
          </w:tcPr>
          <w:p w14:paraId="1A31C4AA">
            <w:pPr>
              <w:snapToGrid w:val="0"/>
              <w:rPr>
                <w:rFonts w:ascii="宋体" w:hAnsi="宋体" w:eastAsia="宋体" w:cs="宋体"/>
                <w:i w:val="0"/>
                <w:color w:val="auto"/>
                <w:sz w:val="24"/>
                <w:szCs w:val="24"/>
                <w:u w:val="none"/>
              </w:rPr>
            </w:pPr>
          </w:p>
        </w:tc>
        <w:tc>
          <w:tcPr>
            <w:tcW w:w="590" w:type="dxa"/>
            <w:tcBorders>
              <w:top w:val="single" w:color="000000" w:sz="4" w:space="0"/>
              <w:left w:val="single" w:color="000000" w:sz="4" w:space="0"/>
              <w:bottom w:val="single" w:color="000000" w:sz="4" w:space="0"/>
              <w:right w:val="single" w:color="000000" w:sz="8" w:space="0"/>
            </w:tcBorders>
            <w:vAlign w:val="center"/>
          </w:tcPr>
          <w:p w14:paraId="01E8501D">
            <w:pPr>
              <w:keepNext w:val="0"/>
              <w:keepLines w:val="0"/>
              <w:widowControl/>
              <w:jc w:val="center"/>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w:t>
            </w:r>
          </w:p>
        </w:tc>
      </w:tr>
      <w:tr w14:paraId="4813EA80">
        <w:tblPrEx>
          <w:tblCellMar>
            <w:top w:w="12" w:type="dxa"/>
            <w:left w:w="12" w:type="dxa"/>
            <w:bottom w:w="0" w:type="dxa"/>
            <w:right w:w="12" w:type="dxa"/>
          </w:tblCellMar>
        </w:tblPrEx>
        <w:trPr>
          <w:trHeight w:val="420" w:hRule="atLeast"/>
        </w:trPr>
        <w:tc>
          <w:tcPr>
            <w:tcW w:w="234" w:type="dxa"/>
            <w:vMerge w:val="restart"/>
            <w:tcBorders>
              <w:top w:val="single" w:color="000000" w:sz="4" w:space="0"/>
              <w:left w:val="single" w:color="000000" w:sz="8" w:space="0"/>
              <w:bottom w:val="single" w:color="000000" w:sz="4" w:space="0"/>
              <w:right w:val="single" w:color="000000" w:sz="4" w:space="0"/>
            </w:tcBorders>
            <w:vAlign w:val="center"/>
          </w:tcPr>
          <w:p w14:paraId="0D357A00">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年度</w:t>
            </w:r>
            <w:r>
              <w:rPr>
                <w:color w:val="auto"/>
              </w:rPr>
              <w:br w:type="textWrapping"/>
            </w:r>
            <w:r>
              <w:rPr>
                <w:rFonts w:ascii="宋体" w:hAnsi="宋体" w:cs="宋体"/>
                <w:i w:val="0"/>
                <w:color w:val="auto"/>
                <w:kern w:val="0"/>
                <w:sz w:val="24"/>
                <w:szCs w:val="24"/>
                <w:u w:val="none"/>
                <w:lang w:val="en-US" w:eastAsia="zh-CN" w:bidi="ar"/>
              </w:rPr>
              <w:t>总体</w:t>
            </w:r>
            <w:r>
              <w:rPr>
                <w:color w:val="auto"/>
              </w:rPr>
              <w:br w:type="textWrapping"/>
            </w:r>
            <w:r>
              <w:rPr>
                <w:rFonts w:ascii="宋体" w:hAnsi="宋体" w:cs="宋体"/>
                <w:i w:val="0"/>
                <w:color w:val="auto"/>
                <w:kern w:val="0"/>
                <w:sz w:val="24"/>
                <w:szCs w:val="24"/>
                <w:u w:val="none"/>
                <w:lang w:val="en-US" w:eastAsia="zh-CN" w:bidi="ar"/>
              </w:rPr>
              <w:t>目标</w:t>
            </w:r>
          </w:p>
        </w:tc>
        <w:tc>
          <w:tcPr>
            <w:tcW w:w="5338" w:type="dxa"/>
            <w:gridSpan w:val="4"/>
            <w:tcBorders>
              <w:top w:val="single" w:color="000000" w:sz="4" w:space="0"/>
              <w:left w:val="single" w:color="000000" w:sz="4" w:space="0"/>
              <w:bottom w:val="single" w:color="000000" w:sz="4" w:space="0"/>
              <w:right w:val="single" w:color="000000" w:sz="4" w:space="0"/>
            </w:tcBorders>
            <w:vAlign w:val="center"/>
          </w:tcPr>
          <w:p w14:paraId="55BA2E9C">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预期目标</w:t>
            </w:r>
          </w:p>
        </w:tc>
        <w:tc>
          <w:tcPr>
            <w:tcW w:w="2758" w:type="dxa"/>
            <w:gridSpan w:val="4"/>
            <w:tcBorders>
              <w:top w:val="single" w:color="000000" w:sz="4" w:space="0"/>
              <w:left w:val="single" w:color="000000" w:sz="4" w:space="0"/>
              <w:bottom w:val="single" w:color="000000" w:sz="4" w:space="0"/>
              <w:right w:val="single" w:color="000000" w:sz="8" w:space="0"/>
            </w:tcBorders>
            <w:vAlign w:val="center"/>
          </w:tcPr>
          <w:p w14:paraId="00464D0D">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实际完成情况</w:t>
            </w:r>
          </w:p>
        </w:tc>
      </w:tr>
      <w:tr w14:paraId="1786C26A">
        <w:tblPrEx>
          <w:tblCellMar>
            <w:top w:w="12" w:type="dxa"/>
            <w:left w:w="12" w:type="dxa"/>
            <w:bottom w:w="0" w:type="dxa"/>
            <w:right w:w="12" w:type="dxa"/>
          </w:tblCellMar>
        </w:tblPrEx>
        <w:trPr>
          <w:trHeight w:val="1185" w:hRule="atLeast"/>
        </w:trPr>
        <w:tc>
          <w:tcPr>
            <w:tcW w:w="234" w:type="dxa"/>
            <w:vMerge w:val="continue"/>
            <w:tcBorders>
              <w:top w:val="single" w:color="000000" w:sz="4" w:space="0"/>
              <w:left w:val="single" w:color="000000" w:sz="8" w:space="0"/>
              <w:bottom w:val="single" w:color="000000" w:sz="4" w:space="0"/>
              <w:right w:val="single" w:color="000000" w:sz="4" w:space="0"/>
            </w:tcBorders>
            <w:vAlign w:val="center"/>
          </w:tcPr>
          <w:p w14:paraId="51441192">
            <w:pPr>
              <w:snapToGrid w:val="0"/>
              <w:jc w:val="center"/>
              <w:rPr>
                <w:rFonts w:ascii="宋体" w:hAnsi="宋体" w:eastAsia="宋体" w:cs="宋体"/>
                <w:i w:val="0"/>
                <w:color w:val="auto"/>
                <w:sz w:val="24"/>
                <w:szCs w:val="24"/>
                <w:u w:val="none"/>
              </w:rPr>
            </w:pPr>
          </w:p>
        </w:tc>
        <w:tc>
          <w:tcPr>
            <w:tcW w:w="5338" w:type="dxa"/>
            <w:gridSpan w:val="4"/>
            <w:tcBorders>
              <w:top w:val="single" w:color="000000" w:sz="4" w:space="0"/>
              <w:left w:val="single" w:color="000000" w:sz="4" w:space="0"/>
              <w:bottom w:val="single" w:color="000000" w:sz="4" w:space="0"/>
              <w:right w:val="single" w:color="000000" w:sz="4" w:space="0"/>
            </w:tcBorders>
            <w:vAlign w:val="center"/>
          </w:tcPr>
          <w:p w14:paraId="64846FBE">
            <w:pPr>
              <w:keepNext w:val="0"/>
              <w:keepLines w:val="0"/>
              <w:widowControl/>
              <w:jc w:val="center"/>
              <w:textAlignment w:val="center"/>
              <w:rPr>
                <w:rFonts w:ascii="宋体" w:hAnsi="宋体" w:eastAsia="宋体" w:cs="宋体"/>
                <w:i w:val="0"/>
                <w:color w:val="auto"/>
                <w:sz w:val="24"/>
                <w:szCs w:val="24"/>
                <w:u w:val="none"/>
                <w:lang w:val="en-US"/>
              </w:rPr>
            </w:pPr>
            <w:r>
              <w:rPr>
                <w:rFonts w:ascii="宋体" w:hAnsi="宋体" w:cs="宋体"/>
                <w:i w:val="0"/>
                <w:color w:val="auto"/>
                <w:kern w:val="0"/>
                <w:sz w:val="24"/>
                <w:szCs w:val="24"/>
                <w:u w:val="none"/>
                <w:lang w:val="en-US" w:eastAsia="zh-CN" w:bidi="ar"/>
              </w:rPr>
              <w:t>保证正常运营，完成各项任务</w:t>
            </w:r>
          </w:p>
        </w:tc>
        <w:tc>
          <w:tcPr>
            <w:tcW w:w="2758" w:type="dxa"/>
            <w:gridSpan w:val="4"/>
            <w:tcBorders>
              <w:top w:val="single" w:color="000000" w:sz="4" w:space="0"/>
              <w:left w:val="single" w:color="000000" w:sz="4" w:space="0"/>
              <w:bottom w:val="single" w:color="000000" w:sz="4" w:space="0"/>
              <w:right w:val="single" w:color="000000" w:sz="8" w:space="0"/>
            </w:tcBorders>
            <w:vAlign w:val="center"/>
          </w:tcPr>
          <w:p w14:paraId="6AF8D27E">
            <w:pPr>
              <w:keepNext w:val="0"/>
              <w:keepLines w:val="0"/>
              <w:widowControl/>
              <w:jc w:val="center"/>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100%</w:t>
            </w:r>
            <w:r>
              <w:rPr>
                <w:rFonts w:ascii="宋体" w:hAnsi="宋体" w:cs="宋体"/>
                <w:i w:val="0"/>
                <w:color w:val="auto"/>
                <w:kern w:val="0"/>
                <w:sz w:val="24"/>
                <w:szCs w:val="24"/>
                <w:u w:val="none"/>
                <w:lang w:val="en-US" w:eastAsia="zh-CN" w:bidi="ar"/>
              </w:rPr>
              <w:t>完成各项任务</w:t>
            </w:r>
          </w:p>
        </w:tc>
      </w:tr>
      <w:tr w14:paraId="3798EE3E">
        <w:tblPrEx>
          <w:tblCellMar>
            <w:top w:w="12" w:type="dxa"/>
            <w:left w:w="12" w:type="dxa"/>
            <w:bottom w:w="0" w:type="dxa"/>
            <w:right w:w="12" w:type="dxa"/>
          </w:tblCellMar>
        </w:tblPrEx>
        <w:trPr>
          <w:trHeight w:val="960" w:hRule="atLeast"/>
        </w:trPr>
        <w:tc>
          <w:tcPr>
            <w:tcW w:w="234" w:type="dxa"/>
            <w:vMerge w:val="restart"/>
            <w:tcBorders>
              <w:top w:val="single" w:color="000000" w:sz="4" w:space="0"/>
              <w:left w:val="single" w:color="000000" w:sz="8" w:space="0"/>
              <w:right w:val="single" w:color="000000" w:sz="4" w:space="0"/>
            </w:tcBorders>
            <w:vAlign w:val="center"/>
          </w:tcPr>
          <w:p w14:paraId="2FDAF331">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绩</w:t>
            </w:r>
            <w:r>
              <w:rPr>
                <w:color w:val="auto"/>
              </w:rPr>
              <w:br w:type="textWrapping"/>
            </w:r>
            <w:r>
              <w:rPr>
                <w:rFonts w:ascii="宋体" w:hAnsi="宋体" w:cs="宋体"/>
                <w:i w:val="0"/>
                <w:color w:val="auto"/>
                <w:kern w:val="0"/>
                <w:sz w:val="24"/>
                <w:szCs w:val="24"/>
                <w:u w:val="none"/>
                <w:lang w:val="en-US" w:eastAsia="zh-CN" w:bidi="ar"/>
              </w:rPr>
              <w:t>效</w:t>
            </w:r>
            <w:r>
              <w:rPr>
                <w:color w:val="auto"/>
              </w:rPr>
              <w:br w:type="textWrapping"/>
            </w:r>
            <w:r>
              <w:rPr>
                <w:rFonts w:ascii="宋体" w:hAnsi="宋体" w:cs="宋体"/>
                <w:i w:val="0"/>
                <w:color w:val="auto"/>
                <w:kern w:val="0"/>
                <w:sz w:val="24"/>
                <w:szCs w:val="24"/>
                <w:u w:val="none"/>
                <w:lang w:val="en-US" w:eastAsia="zh-CN" w:bidi="ar"/>
              </w:rPr>
              <w:t>指</w:t>
            </w:r>
            <w:r>
              <w:rPr>
                <w:color w:val="auto"/>
              </w:rPr>
              <w:br w:type="textWrapping"/>
            </w:r>
            <w:r>
              <w:rPr>
                <w:rFonts w:ascii="宋体" w:hAnsi="宋体" w:cs="宋体"/>
                <w:i w:val="0"/>
                <w:color w:val="auto"/>
                <w:kern w:val="0"/>
                <w:sz w:val="24"/>
                <w:szCs w:val="24"/>
                <w:u w:val="none"/>
                <w:lang w:val="en-US" w:eastAsia="zh-CN" w:bidi="ar"/>
              </w:rPr>
              <w:t>标</w:t>
            </w:r>
          </w:p>
        </w:tc>
        <w:tc>
          <w:tcPr>
            <w:tcW w:w="863" w:type="dxa"/>
            <w:tcBorders>
              <w:top w:val="single" w:color="000000" w:sz="4" w:space="0"/>
              <w:bottom w:val="single" w:color="000000" w:sz="4" w:space="0"/>
              <w:right w:val="single" w:color="000000" w:sz="4" w:space="0"/>
            </w:tcBorders>
            <w:vAlign w:val="center"/>
          </w:tcPr>
          <w:p w14:paraId="4D677DEE">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一级批标</w:t>
            </w:r>
          </w:p>
        </w:tc>
        <w:tc>
          <w:tcPr>
            <w:tcW w:w="1701" w:type="dxa"/>
            <w:tcBorders>
              <w:top w:val="single" w:color="000000" w:sz="4" w:space="0"/>
              <w:left w:val="single" w:color="000000" w:sz="4" w:space="0"/>
              <w:bottom w:val="single" w:color="000000" w:sz="4" w:space="0"/>
              <w:right w:val="single" w:color="000000" w:sz="4" w:space="0"/>
            </w:tcBorders>
            <w:vAlign w:val="center"/>
          </w:tcPr>
          <w:p w14:paraId="3DC62CA4">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二级指标</w:t>
            </w:r>
          </w:p>
        </w:tc>
        <w:tc>
          <w:tcPr>
            <w:tcW w:w="1492" w:type="dxa"/>
            <w:tcBorders>
              <w:top w:val="single" w:color="000000" w:sz="4" w:space="0"/>
              <w:left w:val="single" w:color="000000" w:sz="4" w:space="0"/>
              <w:bottom w:val="single" w:color="000000" w:sz="4" w:space="0"/>
              <w:right w:val="single" w:color="000000" w:sz="4" w:space="0"/>
            </w:tcBorders>
            <w:vAlign w:val="center"/>
          </w:tcPr>
          <w:p w14:paraId="7177C8B6">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三级指标</w:t>
            </w:r>
          </w:p>
        </w:tc>
        <w:tc>
          <w:tcPr>
            <w:tcW w:w="1282" w:type="dxa"/>
            <w:tcBorders>
              <w:top w:val="single" w:color="000000" w:sz="4" w:space="0"/>
              <w:left w:val="single" w:color="000000" w:sz="4" w:space="0"/>
              <w:bottom w:val="single" w:color="000000" w:sz="4" w:space="0"/>
              <w:right w:val="single" w:color="000000" w:sz="4" w:space="0"/>
            </w:tcBorders>
            <w:vAlign w:val="center"/>
          </w:tcPr>
          <w:p w14:paraId="7D461677">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年度指标值</w:t>
            </w:r>
          </w:p>
        </w:tc>
        <w:tc>
          <w:tcPr>
            <w:tcW w:w="1072" w:type="dxa"/>
            <w:tcBorders>
              <w:top w:val="single" w:color="000000" w:sz="4" w:space="0"/>
              <w:left w:val="single" w:color="000000" w:sz="4" w:space="0"/>
              <w:bottom w:val="single" w:color="000000" w:sz="4" w:space="0"/>
              <w:right w:val="single" w:color="000000" w:sz="4" w:space="0"/>
            </w:tcBorders>
            <w:vAlign w:val="center"/>
          </w:tcPr>
          <w:p w14:paraId="0DDD85AE">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实际完成值</w:t>
            </w:r>
          </w:p>
        </w:tc>
        <w:tc>
          <w:tcPr>
            <w:tcW w:w="443" w:type="dxa"/>
            <w:tcBorders>
              <w:top w:val="single" w:color="000000" w:sz="4" w:space="0"/>
              <w:left w:val="single" w:color="000000" w:sz="4" w:space="0"/>
              <w:bottom w:val="single" w:color="000000" w:sz="4" w:space="0"/>
              <w:right w:val="single" w:color="000000" w:sz="4" w:space="0"/>
            </w:tcBorders>
            <w:vAlign w:val="center"/>
          </w:tcPr>
          <w:p w14:paraId="26B7667C">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分值</w:t>
            </w:r>
          </w:p>
        </w:tc>
        <w:tc>
          <w:tcPr>
            <w:tcW w:w="653" w:type="dxa"/>
            <w:tcBorders>
              <w:top w:val="single" w:color="000000" w:sz="4" w:space="0"/>
              <w:left w:val="single" w:color="000000" w:sz="4" w:space="0"/>
              <w:bottom w:val="single" w:color="000000" w:sz="4" w:space="0"/>
              <w:right w:val="single" w:color="000000" w:sz="4" w:space="0"/>
            </w:tcBorders>
            <w:vAlign w:val="center"/>
          </w:tcPr>
          <w:p w14:paraId="0ACAD52F">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得分</w:t>
            </w:r>
          </w:p>
        </w:tc>
        <w:tc>
          <w:tcPr>
            <w:tcW w:w="590" w:type="dxa"/>
            <w:tcBorders>
              <w:top w:val="single" w:color="000000" w:sz="4" w:space="0"/>
              <w:left w:val="single" w:color="000000" w:sz="4" w:space="0"/>
              <w:bottom w:val="single" w:color="000000" w:sz="4" w:space="0"/>
              <w:right w:val="single" w:color="000000" w:sz="8" w:space="0"/>
            </w:tcBorders>
            <w:vAlign w:val="center"/>
          </w:tcPr>
          <w:p w14:paraId="365C6FAC">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偏差原因分析及改进措施</w:t>
            </w:r>
          </w:p>
        </w:tc>
      </w:tr>
      <w:tr w14:paraId="4FE2E815">
        <w:tblPrEx>
          <w:tblCellMar>
            <w:top w:w="12" w:type="dxa"/>
            <w:left w:w="12" w:type="dxa"/>
            <w:bottom w:w="0" w:type="dxa"/>
            <w:right w:w="12" w:type="dxa"/>
          </w:tblCellMar>
        </w:tblPrEx>
        <w:trPr>
          <w:trHeight w:val="300" w:hRule="atLeast"/>
        </w:trPr>
        <w:tc>
          <w:tcPr>
            <w:tcW w:w="234" w:type="dxa"/>
            <w:vMerge w:val="continue"/>
            <w:tcBorders>
              <w:top w:val="single" w:color="000000" w:sz="4" w:space="0"/>
              <w:left w:val="single" w:color="000000" w:sz="8" w:space="0"/>
              <w:right w:val="single" w:color="000000" w:sz="4" w:space="0"/>
            </w:tcBorders>
            <w:vAlign w:val="center"/>
          </w:tcPr>
          <w:p w14:paraId="57443937">
            <w:pPr>
              <w:snapToGrid w:val="0"/>
              <w:jc w:val="center"/>
              <w:rPr>
                <w:rFonts w:ascii="宋体" w:hAnsi="宋体" w:eastAsia="宋体" w:cs="宋体"/>
                <w:i w:val="0"/>
                <w:color w:val="auto"/>
                <w:sz w:val="24"/>
                <w:szCs w:val="24"/>
                <w:u w:val="none"/>
              </w:rPr>
            </w:pPr>
          </w:p>
        </w:tc>
        <w:tc>
          <w:tcPr>
            <w:tcW w:w="863" w:type="dxa"/>
            <w:vMerge w:val="restart"/>
            <w:tcBorders>
              <w:top w:val="single" w:color="000000" w:sz="4" w:space="0"/>
              <w:left w:val="single" w:color="000000" w:sz="4" w:space="0"/>
              <w:right w:val="single" w:color="000000" w:sz="4" w:space="0"/>
            </w:tcBorders>
            <w:vAlign w:val="center"/>
          </w:tcPr>
          <w:p w14:paraId="4FD95E0F">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产出指标</w:t>
            </w:r>
          </w:p>
        </w:tc>
        <w:tc>
          <w:tcPr>
            <w:tcW w:w="1701" w:type="dxa"/>
            <w:tcBorders>
              <w:top w:val="single" w:color="000000" w:sz="4" w:space="0"/>
              <w:left w:val="single" w:color="000000" w:sz="4" w:space="0"/>
              <w:right w:val="single" w:color="000000" w:sz="4" w:space="0"/>
            </w:tcBorders>
            <w:vAlign w:val="center"/>
          </w:tcPr>
          <w:p w14:paraId="40B4F266">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数量指标</w:t>
            </w:r>
          </w:p>
        </w:tc>
        <w:tc>
          <w:tcPr>
            <w:tcW w:w="1492" w:type="dxa"/>
            <w:tcBorders>
              <w:top w:val="single" w:color="000000" w:sz="4" w:space="0"/>
              <w:left w:val="single" w:color="000000" w:sz="4" w:space="0"/>
              <w:bottom w:val="single" w:color="000000" w:sz="4" w:space="0"/>
              <w:right w:val="single" w:color="000000" w:sz="4" w:space="0"/>
            </w:tcBorders>
            <w:vAlign w:val="center"/>
          </w:tcPr>
          <w:p w14:paraId="5743B8E1">
            <w:pPr>
              <w:keepNext w:val="0"/>
              <w:keepLines w:val="0"/>
              <w:widowControl/>
              <w:jc w:val="left"/>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保证运营正常</w:t>
            </w:r>
          </w:p>
        </w:tc>
        <w:tc>
          <w:tcPr>
            <w:tcW w:w="1282" w:type="dxa"/>
            <w:tcBorders>
              <w:top w:val="single" w:color="000000" w:sz="4" w:space="0"/>
              <w:left w:val="single" w:color="000000" w:sz="4" w:space="0"/>
              <w:bottom w:val="single" w:color="000000" w:sz="4" w:space="0"/>
              <w:right w:val="single" w:color="000000" w:sz="4" w:space="0"/>
            </w:tcBorders>
            <w:vAlign w:val="center"/>
          </w:tcPr>
          <w:p w14:paraId="18BEEAEF">
            <w:pPr>
              <w:snapToGrid w:val="0"/>
              <w:rPr>
                <w:rFonts w:ascii="宋体" w:hAnsi="宋体" w:eastAsia="宋体" w:cs="宋体"/>
                <w:i w:val="0"/>
                <w:color w:val="auto"/>
                <w:sz w:val="24"/>
                <w:szCs w:val="24"/>
                <w:u w:val="none"/>
              </w:rPr>
            </w:pPr>
          </w:p>
        </w:tc>
        <w:tc>
          <w:tcPr>
            <w:tcW w:w="1072" w:type="dxa"/>
            <w:tcBorders>
              <w:top w:val="single" w:color="000000" w:sz="4" w:space="0"/>
              <w:left w:val="single" w:color="000000" w:sz="4" w:space="0"/>
              <w:bottom w:val="single" w:color="000000" w:sz="4" w:space="0"/>
              <w:right w:val="single" w:color="000000" w:sz="4" w:space="0"/>
            </w:tcBorders>
            <w:vAlign w:val="center"/>
          </w:tcPr>
          <w:p w14:paraId="0D8899A9">
            <w:pPr>
              <w:snapToGrid w:val="0"/>
              <w:rPr>
                <w:rFonts w:ascii="宋体" w:hAnsi="宋体" w:eastAsia="宋体" w:cs="宋体"/>
                <w:i w:val="0"/>
                <w:color w:val="auto"/>
                <w:sz w:val="24"/>
                <w:szCs w:val="24"/>
                <w:u w:val="none"/>
              </w:rPr>
            </w:pPr>
          </w:p>
        </w:tc>
        <w:tc>
          <w:tcPr>
            <w:tcW w:w="443" w:type="dxa"/>
            <w:tcBorders>
              <w:top w:val="single" w:color="000000" w:sz="4" w:space="0"/>
              <w:left w:val="single" w:color="000000" w:sz="4" w:space="0"/>
              <w:bottom w:val="single" w:color="000000" w:sz="4" w:space="0"/>
              <w:right w:val="single" w:color="000000" w:sz="4" w:space="0"/>
            </w:tcBorders>
            <w:vAlign w:val="center"/>
          </w:tcPr>
          <w:p w14:paraId="6A64DD9C">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25</w:t>
            </w:r>
          </w:p>
        </w:tc>
        <w:tc>
          <w:tcPr>
            <w:tcW w:w="653" w:type="dxa"/>
            <w:tcBorders>
              <w:top w:val="single" w:color="000000" w:sz="4" w:space="0"/>
              <w:left w:val="single" w:color="000000" w:sz="4" w:space="0"/>
              <w:bottom w:val="single" w:color="000000" w:sz="4" w:space="0"/>
              <w:right w:val="single" w:color="000000" w:sz="4" w:space="0"/>
            </w:tcBorders>
            <w:vAlign w:val="center"/>
          </w:tcPr>
          <w:p w14:paraId="49B300DD">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24</w:t>
            </w:r>
          </w:p>
        </w:tc>
        <w:tc>
          <w:tcPr>
            <w:tcW w:w="590" w:type="dxa"/>
            <w:tcBorders>
              <w:top w:val="single" w:color="000000" w:sz="4" w:space="0"/>
              <w:left w:val="single" w:color="000000" w:sz="4" w:space="0"/>
              <w:bottom w:val="single" w:color="000000" w:sz="4" w:space="0"/>
              <w:right w:val="single" w:color="000000" w:sz="8" w:space="0"/>
            </w:tcBorders>
            <w:vAlign w:val="center"/>
          </w:tcPr>
          <w:p w14:paraId="3E52A9FB">
            <w:pPr>
              <w:snapToGrid w:val="0"/>
              <w:rPr>
                <w:rFonts w:ascii="宋体" w:hAnsi="宋体" w:eastAsia="宋体" w:cs="宋体"/>
                <w:i w:val="0"/>
                <w:color w:val="auto"/>
                <w:sz w:val="24"/>
                <w:szCs w:val="24"/>
                <w:u w:val="none"/>
              </w:rPr>
            </w:pPr>
          </w:p>
        </w:tc>
      </w:tr>
      <w:tr w14:paraId="30C81A75">
        <w:tblPrEx>
          <w:tblCellMar>
            <w:top w:w="12" w:type="dxa"/>
            <w:left w:w="12" w:type="dxa"/>
            <w:bottom w:w="0" w:type="dxa"/>
            <w:right w:w="12" w:type="dxa"/>
          </w:tblCellMar>
        </w:tblPrEx>
        <w:trPr>
          <w:trHeight w:val="460" w:hRule="atLeast"/>
        </w:trPr>
        <w:tc>
          <w:tcPr>
            <w:tcW w:w="234" w:type="dxa"/>
            <w:vMerge w:val="continue"/>
            <w:tcBorders>
              <w:top w:val="single" w:color="000000" w:sz="4" w:space="0"/>
              <w:left w:val="single" w:color="000000" w:sz="8" w:space="0"/>
              <w:right w:val="single" w:color="000000" w:sz="4" w:space="0"/>
            </w:tcBorders>
            <w:vAlign w:val="center"/>
          </w:tcPr>
          <w:p w14:paraId="0AB470B0">
            <w:pPr>
              <w:snapToGrid w:val="0"/>
              <w:jc w:val="center"/>
              <w:rPr>
                <w:rFonts w:ascii="宋体" w:hAnsi="宋体" w:eastAsia="宋体" w:cs="宋体"/>
                <w:i w:val="0"/>
                <w:color w:val="auto"/>
                <w:sz w:val="24"/>
                <w:szCs w:val="24"/>
                <w:u w:val="none"/>
              </w:rPr>
            </w:pPr>
          </w:p>
        </w:tc>
        <w:tc>
          <w:tcPr>
            <w:tcW w:w="863" w:type="dxa"/>
            <w:vMerge w:val="continue"/>
            <w:tcBorders>
              <w:top w:val="single" w:color="000000" w:sz="4" w:space="0"/>
              <w:left w:val="single" w:color="000000" w:sz="4" w:space="0"/>
              <w:right w:val="single" w:color="000000" w:sz="4" w:space="0"/>
            </w:tcBorders>
            <w:vAlign w:val="center"/>
          </w:tcPr>
          <w:p w14:paraId="7EA5BE8B">
            <w:pPr>
              <w:snapToGrid w:val="0"/>
              <w:jc w:val="center"/>
              <w:rPr>
                <w:rFonts w:ascii="宋体" w:hAnsi="宋体" w:eastAsia="宋体" w:cs="宋体"/>
                <w:i w:val="0"/>
                <w:color w:val="auto"/>
                <w:sz w:val="24"/>
                <w:szCs w:val="24"/>
                <w:u w:val="none"/>
              </w:rPr>
            </w:pPr>
          </w:p>
        </w:tc>
        <w:tc>
          <w:tcPr>
            <w:tcW w:w="1701" w:type="dxa"/>
            <w:tcBorders>
              <w:top w:val="single" w:color="000000" w:sz="4" w:space="0"/>
              <w:left w:val="single" w:color="000000" w:sz="4" w:space="0"/>
              <w:right w:val="single" w:color="000000" w:sz="4" w:space="0"/>
            </w:tcBorders>
            <w:vAlign w:val="center"/>
          </w:tcPr>
          <w:p w14:paraId="06B3E362">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质量指标</w:t>
            </w:r>
          </w:p>
        </w:tc>
        <w:tc>
          <w:tcPr>
            <w:tcW w:w="1492" w:type="dxa"/>
            <w:tcBorders>
              <w:top w:val="single" w:color="000000" w:sz="4" w:space="0"/>
              <w:left w:val="single" w:color="000000" w:sz="4" w:space="0"/>
              <w:bottom w:val="single" w:color="000000" w:sz="4" w:space="0"/>
              <w:right w:val="single" w:color="000000" w:sz="4" w:space="0"/>
            </w:tcBorders>
            <w:vAlign w:val="center"/>
          </w:tcPr>
          <w:p w14:paraId="7230B3CA">
            <w:pPr>
              <w:keepNext w:val="0"/>
              <w:keepLines w:val="0"/>
              <w:widowControl/>
              <w:jc w:val="left"/>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保质保量</w:t>
            </w:r>
          </w:p>
        </w:tc>
        <w:tc>
          <w:tcPr>
            <w:tcW w:w="1282" w:type="dxa"/>
            <w:tcBorders>
              <w:top w:val="single" w:color="000000" w:sz="4" w:space="0"/>
              <w:left w:val="single" w:color="000000" w:sz="4" w:space="0"/>
              <w:bottom w:val="single" w:color="000000" w:sz="4" w:space="0"/>
              <w:right w:val="single" w:color="000000" w:sz="4" w:space="0"/>
            </w:tcBorders>
            <w:vAlign w:val="center"/>
          </w:tcPr>
          <w:p w14:paraId="0A3603A6">
            <w:pPr>
              <w:keepNext w:val="0"/>
              <w:keepLines w:val="0"/>
              <w:widowControl/>
              <w:jc w:val="left"/>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保质保量</w:t>
            </w:r>
          </w:p>
        </w:tc>
        <w:tc>
          <w:tcPr>
            <w:tcW w:w="1072" w:type="dxa"/>
            <w:tcBorders>
              <w:top w:val="single" w:color="000000" w:sz="4" w:space="0"/>
              <w:left w:val="single" w:color="000000" w:sz="4" w:space="0"/>
              <w:bottom w:val="single" w:color="000000" w:sz="4" w:space="0"/>
              <w:right w:val="single" w:color="000000" w:sz="4" w:space="0"/>
            </w:tcBorders>
            <w:vAlign w:val="center"/>
          </w:tcPr>
          <w:p w14:paraId="0F894B03">
            <w:pPr>
              <w:keepNext w:val="0"/>
              <w:keepLines w:val="0"/>
              <w:widowControl/>
              <w:jc w:val="left"/>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保质保量</w:t>
            </w:r>
          </w:p>
        </w:tc>
        <w:tc>
          <w:tcPr>
            <w:tcW w:w="443" w:type="dxa"/>
            <w:tcBorders>
              <w:top w:val="single" w:color="000000" w:sz="4" w:space="0"/>
              <w:left w:val="single" w:color="000000" w:sz="4" w:space="0"/>
              <w:bottom w:val="single" w:color="000000" w:sz="4" w:space="0"/>
              <w:right w:val="single" w:color="000000" w:sz="4" w:space="0"/>
            </w:tcBorders>
            <w:vAlign w:val="center"/>
          </w:tcPr>
          <w:p w14:paraId="21D236EF">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10</w:t>
            </w:r>
          </w:p>
        </w:tc>
        <w:tc>
          <w:tcPr>
            <w:tcW w:w="653" w:type="dxa"/>
            <w:tcBorders>
              <w:top w:val="single" w:color="000000" w:sz="4" w:space="0"/>
              <w:left w:val="single" w:color="000000" w:sz="4" w:space="0"/>
              <w:bottom w:val="single" w:color="000000" w:sz="4" w:space="0"/>
              <w:right w:val="single" w:color="000000" w:sz="4" w:space="0"/>
            </w:tcBorders>
            <w:vAlign w:val="center"/>
          </w:tcPr>
          <w:p w14:paraId="7BC6BC56">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10</w:t>
            </w:r>
          </w:p>
        </w:tc>
        <w:tc>
          <w:tcPr>
            <w:tcW w:w="590" w:type="dxa"/>
            <w:tcBorders>
              <w:top w:val="single" w:color="000000" w:sz="4" w:space="0"/>
              <w:left w:val="single" w:color="000000" w:sz="4" w:space="0"/>
              <w:bottom w:val="single" w:color="000000" w:sz="4" w:space="0"/>
              <w:right w:val="single" w:color="000000" w:sz="8" w:space="0"/>
            </w:tcBorders>
            <w:vAlign w:val="center"/>
          </w:tcPr>
          <w:p w14:paraId="1E4B90C0">
            <w:pPr>
              <w:snapToGrid w:val="0"/>
              <w:rPr>
                <w:rFonts w:ascii="宋体" w:hAnsi="宋体" w:eastAsia="宋体" w:cs="宋体"/>
                <w:i w:val="0"/>
                <w:color w:val="auto"/>
                <w:sz w:val="24"/>
                <w:szCs w:val="24"/>
                <w:u w:val="none"/>
              </w:rPr>
            </w:pPr>
          </w:p>
        </w:tc>
      </w:tr>
      <w:tr w14:paraId="25CC2418">
        <w:tblPrEx>
          <w:tblCellMar>
            <w:top w:w="12" w:type="dxa"/>
            <w:left w:w="12" w:type="dxa"/>
            <w:bottom w:w="0" w:type="dxa"/>
            <w:right w:w="12" w:type="dxa"/>
          </w:tblCellMar>
        </w:tblPrEx>
        <w:trPr>
          <w:trHeight w:val="300" w:hRule="atLeast"/>
        </w:trPr>
        <w:tc>
          <w:tcPr>
            <w:tcW w:w="234" w:type="dxa"/>
            <w:vMerge w:val="continue"/>
            <w:tcBorders>
              <w:top w:val="single" w:color="000000" w:sz="4" w:space="0"/>
              <w:left w:val="single" w:color="000000" w:sz="8" w:space="0"/>
              <w:right w:val="single" w:color="000000" w:sz="4" w:space="0"/>
            </w:tcBorders>
            <w:vAlign w:val="center"/>
          </w:tcPr>
          <w:p w14:paraId="68707966">
            <w:pPr>
              <w:snapToGrid w:val="0"/>
              <w:jc w:val="center"/>
              <w:rPr>
                <w:rFonts w:ascii="宋体" w:hAnsi="宋体" w:eastAsia="宋体" w:cs="宋体"/>
                <w:i w:val="0"/>
                <w:color w:val="auto"/>
                <w:sz w:val="24"/>
                <w:szCs w:val="24"/>
                <w:u w:val="none"/>
              </w:rPr>
            </w:pPr>
          </w:p>
        </w:tc>
        <w:tc>
          <w:tcPr>
            <w:tcW w:w="863" w:type="dxa"/>
            <w:vMerge w:val="continue"/>
            <w:tcBorders>
              <w:top w:val="single" w:color="000000" w:sz="4" w:space="0"/>
              <w:left w:val="single" w:color="000000" w:sz="4" w:space="0"/>
              <w:right w:val="single" w:color="000000" w:sz="4" w:space="0"/>
            </w:tcBorders>
            <w:vAlign w:val="center"/>
          </w:tcPr>
          <w:p w14:paraId="73EF1116">
            <w:pPr>
              <w:snapToGrid w:val="0"/>
              <w:jc w:val="center"/>
              <w:rPr>
                <w:rFonts w:ascii="宋体" w:hAnsi="宋体" w:eastAsia="宋体" w:cs="宋体"/>
                <w:i w:val="0"/>
                <w:color w:val="auto"/>
                <w:sz w:val="24"/>
                <w:szCs w:val="24"/>
                <w:u w:val="none"/>
              </w:rPr>
            </w:pPr>
          </w:p>
        </w:tc>
        <w:tc>
          <w:tcPr>
            <w:tcW w:w="1701" w:type="dxa"/>
            <w:tcBorders>
              <w:top w:val="single" w:color="000000" w:sz="4" w:space="0"/>
              <w:left w:val="single" w:color="000000" w:sz="4" w:space="0"/>
              <w:right w:val="single" w:color="000000" w:sz="4" w:space="0"/>
            </w:tcBorders>
            <w:vAlign w:val="center"/>
          </w:tcPr>
          <w:p w14:paraId="6B11044C">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时效指标</w:t>
            </w:r>
          </w:p>
        </w:tc>
        <w:tc>
          <w:tcPr>
            <w:tcW w:w="1492" w:type="dxa"/>
            <w:tcBorders>
              <w:top w:val="single" w:color="000000" w:sz="4" w:space="0"/>
              <w:left w:val="single" w:color="000000" w:sz="4" w:space="0"/>
              <w:bottom w:val="single" w:color="000000" w:sz="4" w:space="0"/>
              <w:right w:val="single" w:color="000000" w:sz="4" w:space="0"/>
            </w:tcBorders>
            <w:vAlign w:val="center"/>
          </w:tcPr>
          <w:p w14:paraId="0CDA65E1">
            <w:pPr>
              <w:keepNext w:val="0"/>
              <w:keepLines w:val="0"/>
              <w:widowControl/>
              <w:jc w:val="left"/>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按时完成</w:t>
            </w:r>
          </w:p>
        </w:tc>
        <w:tc>
          <w:tcPr>
            <w:tcW w:w="1282" w:type="dxa"/>
            <w:tcBorders>
              <w:top w:val="single" w:color="000000" w:sz="4" w:space="0"/>
              <w:left w:val="single" w:color="000000" w:sz="4" w:space="0"/>
              <w:bottom w:val="single" w:color="000000" w:sz="4" w:space="0"/>
              <w:right w:val="single" w:color="000000" w:sz="4" w:space="0"/>
            </w:tcBorders>
            <w:vAlign w:val="center"/>
          </w:tcPr>
          <w:p w14:paraId="145D409A">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100%</w:t>
            </w:r>
          </w:p>
        </w:tc>
        <w:tc>
          <w:tcPr>
            <w:tcW w:w="1072" w:type="dxa"/>
            <w:tcBorders>
              <w:top w:val="single" w:color="000000" w:sz="4" w:space="0"/>
              <w:left w:val="single" w:color="000000" w:sz="4" w:space="0"/>
              <w:bottom w:val="single" w:color="000000" w:sz="4" w:space="0"/>
              <w:right w:val="single" w:color="000000" w:sz="4" w:space="0"/>
            </w:tcBorders>
            <w:vAlign w:val="center"/>
          </w:tcPr>
          <w:p w14:paraId="61C74D56">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100%</w:t>
            </w:r>
          </w:p>
        </w:tc>
        <w:tc>
          <w:tcPr>
            <w:tcW w:w="443" w:type="dxa"/>
            <w:tcBorders>
              <w:top w:val="single" w:color="000000" w:sz="4" w:space="0"/>
              <w:left w:val="single" w:color="000000" w:sz="4" w:space="0"/>
              <w:bottom w:val="single" w:color="000000" w:sz="4" w:space="0"/>
              <w:right w:val="single" w:color="000000" w:sz="4" w:space="0"/>
            </w:tcBorders>
            <w:vAlign w:val="center"/>
          </w:tcPr>
          <w:p w14:paraId="04455997">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10</w:t>
            </w:r>
          </w:p>
        </w:tc>
        <w:tc>
          <w:tcPr>
            <w:tcW w:w="653" w:type="dxa"/>
            <w:tcBorders>
              <w:top w:val="single" w:color="000000" w:sz="4" w:space="0"/>
              <w:left w:val="single" w:color="000000" w:sz="4" w:space="0"/>
              <w:bottom w:val="single" w:color="000000" w:sz="4" w:space="0"/>
              <w:right w:val="single" w:color="000000" w:sz="4" w:space="0"/>
            </w:tcBorders>
            <w:vAlign w:val="center"/>
          </w:tcPr>
          <w:p w14:paraId="28D0B943">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9</w:t>
            </w:r>
          </w:p>
        </w:tc>
        <w:tc>
          <w:tcPr>
            <w:tcW w:w="590" w:type="dxa"/>
            <w:tcBorders>
              <w:top w:val="single" w:color="000000" w:sz="4" w:space="0"/>
              <w:left w:val="single" w:color="000000" w:sz="4" w:space="0"/>
              <w:bottom w:val="single" w:color="000000" w:sz="4" w:space="0"/>
              <w:right w:val="single" w:color="000000" w:sz="8" w:space="0"/>
            </w:tcBorders>
            <w:vAlign w:val="center"/>
          </w:tcPr>
          <w:p w14:paraId="1B4CDBE2">
            <w:pPr>
              <w:snapToGrid w:val="0"/>
              <w:rPr>
                <w:rFonts w:ascii="宋体" w:hAnsi="宋体" w:eastAsia="宋体" w:cs="宋体"/>
                <w:i w:val="0"/>
                <w:color w:val="auto"/>
                <w:sz w:val="24"/>
                <w:szCs w:val="24"/>
                <w:u w:val="none"/>
              </w:rPr>
            </w:pPr>
          </w:p>
        </w:tc>
      </w:tr>
      <w:tr w14:paraId="24F4EF84">
        <w:tblPrEx>
          <w:tblCellMar>
            <w:top w:w="12" w:type="dxa"/>
            <w:left w:w="12" w:type="dxa"/>
            <w:bottom w:w="0" w:type="dxa"/>
            <w:right w:w="12" w:type="dxa"/>
          </w:tblCellMar>
        </w:tblPrEx>
        <w:trPr>
          <w:trHeight w:val="300" w:hRule="atLeast"/>
        </w:trPr>
        <w:tc>
          <w:tcPr>
            <w:tcW w:w="234" w:type="dxa"/>
            <w:vMerge w:val="continue"/>
            <w:tcBorders>
              <w:top w:val="single" w:color="000000" w:sz="4" w:space="0"/>
              <w:left w:val="single" w:color="000000" w:sz="8" w:space="0"/>
              <w:right w:val="single" w:color="000000" w:sz="4" w:space="0"/>
            </w:tcBorders>
            <w:vAlign w:val="center"/>
          </w:tcPr>
          <w:p w14:paraId="7BF9D89A">
            <w:pPr>
              <w:snapToGrid w:val="0"/>
              <w:jc w:val="center"/>
              <w:rPr>
                <w:rFonts w:ascii="宋体" w:hAnsi="宋体" w:eastAsia="宋体" w:cs="宋体"/>
                <w:i w:val="0"/>
                <w:color w:val="auto"/>
                <w:sz w:val="24"/>
                <w:szCs w:val="24"/>
                <w:u w:val="none"/>
              </w:rPr>
            </w:pPr>
          </w:p>
        </w:tc>
        <w:tc>
          <w:tcPr>
            <w:tcW w:w="863" w:type="dxa"/>
            <w:vMerge w:val="continue"/>
            <w:tcBorders>
              <w:top w:val="single" w:color="000000" w:sz="4" w:space="0"/>
              <w:left w:val="single" w:color="000000" w:sz="4" w:space="0"/>
              <w:right w:val="single" w:color="000000" w:sz="4" w:space="0"/>
            </w:tcBorders>
            <w:vAlign w:val="center"/>
          </w:tcPr>
          <w:p w14:paraId="5D8B2EC1">
            <w:pPr>
              <w:snapToGrid w:val="0"/>
              <w:jc w:val="center"/>
              <w:rPr>
                <w:rFonts w:ascii="宋体" w:hAnsi="宋体" w:eastAsia="宋体" w:cs="宋体"/>
                <w:i w:val="0"/>
                <w:color w:val="auto"/>
                <w:sz w:val="24"/>
                <w:szCs w:val="24"/>
                <w:u w:val="none"/>
              </w:rPr>
            </w:pPr>
          </w:p>
        </w:tc>
        <w:tc>
          <w:tcPr>
            <w:tcW w:w="1701" w:type="dxa"/>
            <w:tcBorders>
              <w:top w:val="single" w:color="000000" w:sz="4" w:space="0"/>
              <w:left w:val="single" w:color="000000" w:sz="4" w:space="0"/>
              <w:right w:val="single" w:color="000000" w:sz="4" w:space="0"/>
            </w:tcBorders>
            <w:vAlign w:val="center"/>
          </w:tcPr>
          <w:p w14:paraId="7BA70488">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成本指标</w:t>
            </w:r>
          </w:p>
        </w:tc>
        <w:tc>
          <w:tcPr>
            <w:tcW w:w="1492" w:type="dxa"/>
            <w:tcBorders>
              <w:top w:val="single" w:color="000000" w:sz="4" w:space="0"/>
              <w:left w:val="single" w:color="000000" w:sz="4" w:space="0"/>
              <w:bottom w:val="single" w:color="000000" w:sz="4" w:space="0"/>
              <w:right w:val="single" w:color="000000" w:sz="4" w:space="0"/>
            </w:tcBorders>
            <w:vAlign w:val="center"/>
          </w:tcPr>
          <w:p w14:paraId="070126F6">
            <w:pPr>
              <w:keepNext w:val="0"/>
              <w:keepLines w:val="0"/>
              <w:widowControl/>
              <w:jc w:val="left"/>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按预算指标控制</w:t>
            </w:r>
          </w:p>
        </w:tc>
        <w:tc>
          <w:tcPr>
            <w:tcW w:w="1282" w:type="dxa"/>
            <w:tcBorders>
              <w:top w:val="single" w:color="000000" w:sz="4" w:space="0"/>
              <w:left w:val="single" w:color="000000" w:sz="4" w:space="0"/>
              <w:bottom w:val="single" w:color="000000" w:sz="4" w:space="0"/>
              <w:right w:val="single" w:color="000000" w:sz="4" w:space="0"/>
            </w:tcBorders>
            <w:vAlign w:val="center"/>
          </w:tcPr>
          <w:p w14:paraId="4D5AEBB7">
            <w:pPr>
              <w:keepNext w:val="0"/>
              <w:keepLines w:val="0"/>
              <w:widowControl/>
              <w:jc w:val="left"/>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控制在预算内</w:t>
            </w:r>
          </w:p>
        </w:tc>
        <w:tc>
          <w:tcPr>
            <w:tcW w:w="1072" w:type="dxa"/>
            <w:tcBorders>
              <w:top w:val="single" w:color="000000" w:sz="4" w:space="0"/>
              <w:left w:val="single" w:color="000000" w:sz="4" w:space="0"/>
              <w:bottom w:val="single" w:color="000000" w:sz="4" w:space="0"/>
              <w:right w:val="single" w:color="000000" w:sz="4" w:space="0"/>
            </w:tcBorders>
            <w:vAlign w:val="center"/>
          </w:tcPr>
          <w:p w14:paraId="450C3F5D">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100%</w:t>
            </w:r>
          </w:p>
        </w:tc>
        <w:tc>
          <w:tcPr>
            <w:tcW w:w="443" w:type="dxa"/>
            <w:tcBorders>
              <w:top w:val="single" w:color="000000" w:sz="4" w:space="0"/>
              <w:left w:val="single" w:color="000000" w:sz="4" w:space="0"/>
              <w:bottom w:val="single" w:color="000000" w:sz="4" w:space="0"/>
              <w:right w:val="single" w:color="000000" w:sz="4" w:space="0"/>
            </w:tcBorders>
            <w:vAlign w:val="center"/>
          </w:tcPr>
          <w:p w14:paraId="7831E701">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15</w:t>
            </w:r>
          </w:p>
        </w:tc>
        <w:tc>
          <w:tcPr>
            <w:tcW w:w="653" w:type="dxa"/>
            <w:tcBorders>
              <w:top w:val="single" w:color="000000" w:sz="4" w:space="0"/>
              <w:left w:val="single" w:color="000000" w:sz="4" w:space="0"/>
              <w:bottom w:val="single" w:color="000000" w:sz="4" w:space="0"/>
              <w:right w:val="single" w:color="000000" w:sz="4" w:space="0"/>
            </w:tcBorders>
            <w:vAlign w:val="center"/>
          </w:tcPr>
          <w:p w14:paraId="3EAFBE7A">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15</w:t>
            </w:r>
          </w:p>
        </w:tc>
        <w:tc>
          <w:tcPr>
            <w:tcW w:w="590" w:type="dxa"/>
            <w:tcBorders>
              <w:top w:val="single" w:color="000000" w:sz="4" w:space="0"/>
              <w:left w:val="single" w:color="000000" w:sz="4" w:space="0"/>
              <w:bottom w:val="single" w:color="000000" w:sz="4" w:space="0"/>
              <w:right w:val="single" w:color="000000" w:sz="8" w:space="0"/>
            </w:tcBorders>
            <w:vAlign w:val="center"/>
          </w:tcPr>
          <w:p w14:paraId="5238F50F">
            <w:pPr>
              <w:snapToGrid w:val="0"/>
              <w:rPr>
                <w:rFonts w:ascii="宋体" w:hAnsi="宋体" w:eastAsia="宋体" w:cs="宋体"/>
                <w:i w:val="0"/>
                <w:color w:val="auto"/>
                <w:sz w:val="24"/>
                <w:szCs w:val="24"/>
                <w:u w:val="none"/>
              </w:rPr>
            </w:pPr>
          </w:p>
        </w:tc>
      </w:tr>
      <w:tr w14:paraId="481CF11C">
        <w:tblPrEx>
          <w:tblCellMar>
            <w:top w:w="12" w:type="dxa"/>
            <w:left w:w="12" w:type="dxa"/>
            <w:bottom w:w="0" w:type="dxa"/>
            <w:right w:w="12" w:type="dxa"/>
          </w:tblCellMar>
        </w:tblPrEx>
        <w:trPr>
          <w:trHeight w:val="300" w:hRule="atLeast"/>
        </w:trPr>
        <w:tc>
          <w:tcPr>
            <w:tcW w:w="234" w:type="dxa"/>
            <w:vMerge w:val="continue"/>
            <w:tcBorders>
              <w:top w:val="single" w:color="000000" w:sz="4" w:space="0"/>
              <w:left w:val="single" w:color="000000" w:sz="8" w:space="0"/>
              <w:right w:val="single" w:color="000000" w:sz="4" w:space="0"/>
            </w:tcBorders>
            <w:vAlign w:val="center"/>
          </w:tcPr>
          <w:p w14:paraId="2D35D7F6">
            <w:pPr>
              <w:snapToGrid w:val="0"/>
              <w:jc w:val="center"/>
              <w:rPr>
                <w:rFonts w:ascii="宋体" w:hAnsi="宋体" w:eastAsia="宋体" w:cs="宋体"/>
                <w:i w:val="0"/>
                <w:color w:val="auto"/>
                <w:sz w:val="24"/>
                <w:szCs w:val="24"/>
                <w:u w:val="none"/>
              </w:rPr>
            </w:pPr>
          </w:p>
        </w:tc>
        <w:tc>
          <w:tcPr>
            <w:tcW w:w="863" w:type="dxa"/>
            <w:vMerge w:val="restart"/>
            <w:tcBorders>
              <w:left w:val="single" w:color="000000" w:sz="4" w:space="0"/>
              <w:right w:val="single" w:color="000000" w:sz="4" w:space="0"/>
            </w:tcBorders>
            <w:vAlign w:val="center"/>
          </w:tcPr>
          <w:p w14:paraId="41C1EE13">
            <w:pPr>
              <w:snapToGrid w:val="0"/>
              <w:jc w:val="center"/>
              <w:rPr>
                <w:rFonts w:ascii="宋体" w:hAnsi="宋体" w:eastAsia="宋体" w:cs="宋体"/>
                <w:i w:val="0"/>
                <w:color w:val="auto"/>
                <w:sz w:val="24"/>
                <w:szCs w:val="24"/>
                <w:u w:val="none"/>
              </w:rPr>
            </w:pPr>
          </w:p>
        </w:tc>
        <w:tc>
          <w:tcPr>
            <w:tcW w:w="1701" w:type="dxa"/>
            <w:tcBorders>
              <w:top w:val="single" w:color="000000" w:sz="4" w:space="0"/>
              <w:left w:val="single" w:color="000000" w:sz="4" w:space="0"/>
              <w:right w:val="single" w:color="000000" w:sz="4" w:space="0"/>
            </w:tcBorders>
            <w:vAlign w:val="center"/>
          </w:tcPr>
          <w:p w14:paraId="20098DE6">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社会效益指标</w:t>
            </w:r>
          </w:p>
        </w:tc>
        <w:tc>
          <w:tcPr>
            <w:tcW w:w="1492" w:type="dxa"/>
            <w:tcBorders>
              <w:top w:val="single" w:color="000000" w:sz="4" w:space="0"/>
              <w:left w:val="single" w:color="000000" w:sz="4" w:space="0"/>
              <w:bottom w:val="single" w:color="000000" w:sz="4" w:space="0"/>
              <w:right w:val="single" w:color="000000" w:sz="4" w:space="0"/>
            </w:tcBorders>
            <w:vAlign w:val="center"/>
          </w:tcPr>
          <w:p w14:paraId="77D97834">
            <w:pPr>
              <w:keepNext w:val="0"/>
              <w:keepLines w:val="0"/>
              <w:widowControl/>
              <w:jc w:val="left"/>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保证物资安全</w:t>
            </w:r>
          </w:p>
        </w:tc>
        <w:tc>
          <w:tcPr>
            <w:tcW w:w="1282" w:type="dxa"/>
            <w:tcBorders>
              <w:top w:val="single" w:color="000000" w:sz="4" w:space="0"/>
              <w:left w:val="single" w:color="000000" w:sz="4" w:space="0"/>
              <w:bottom w:val="single" w:color="000000" w:sz="4" w:space="0"/>
              <w:right w:val="single" w:color="000000" w:sz="4" w:space="0"/>
            </w:tcBorders>
            <w:vAlign w:val="center"/>
          </w:tcPr>
          <w:p w14:paraId="2233C2FB">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100%</w:t>
            </w:r>
          </w:p>
        </w:tc>
        <w:tc>
          <w:tcPr>
            <w:tcW w:w="1072" w:type="dxa"/>
            <w:tcBorders>
              <w:top w:val="single" w:color="000000" w:sz="4" w:space="0"/>
              <w:left w:val="single" w:color="000000" w:sz="4" w:space="0"/>
              <w:bottom w:val="single" w:color="000000" w:sz="4" w:space="0"/>
              <w:right w:val="single" w:color="000000" w:sz="4" w:space="0"/>
            </w:tcBorders>
            <w:vAlign w:val="center"/>
          </w:tcPr>
          <w:p w14:paraId="0059EDD6">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100%</w:t>
            </w:r>
          </w:p>
        </w:tc>
        <w:tc>
          <w:tcPr>
            <w:tcW w:w="443" w:type="dxa"/>
            <w:tcBorders>
              <w:top w:val="single" w:color="000000" w:sz="4" w:space="0"/>
              <w:left w:val="single" w:color="000000" w:sz="4" w:space="0"/>
              <w:bottom w:val="single" w:color="000000" w:sz="4" w:space="0"/>
              <w:right w:val="single" w:color="000000" w:sz="4" w:space="0"/>
            </w:tcBorders>
            <w:vAlign w:val="center"/>
          </w:tcPr>
          <w:p w14:paraId="05D54294">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10</w:t>
            </w:r>
          </w:p>
        </w:tc>
        <w:tc>
          <w:tcPr>
            <w:tcW w:w="653" w:type="dxa"/>
            <w:tcBorders>
              <w:top w:val="single" w:color="000000" w:sz="4" w:space="0"/>
              <w:left w:val="single" w:color="000000" w:sz="4" w:space="0"/>
              <w:bottom w:val="single" w:color="000000" w:sz="4" w:space="0"/>
              <w:right w:val="single" w:color="000000" w:sz="4" w:space="0"/>
            </w:tcBorders>
            <w:vAlign w:val="center"/>
          </w:tcPr>
          <w:p w14:paraId="3D2296FF">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10</w:t>
            </w:r>
          </w:p>
        </w:tc>
        <w:tc>
          <w:tcPr>
            <w:tcW w:w="590" w:type="dxa"/>
            <w:tcBorders>
              <w:top w:val="single" w:color="000000" w:sz="4" w:space="0"/>
              <w:left w:val="single" w:color="000000" w:sz="4" w:space="0"/>
              <w:bottom w:val="single" w:color="000000" w:sz="4" w:space="0"/>
              <w:right w:val="single" w:color="000000" w:sz="8" w:space="0"/>
            </w:tcBorders>
            <w:vAlign w:val="center"/>
          </w:tcPr>
          <w:p w14:paraId="4807AF36">
            <w:pPr>
              <w:snapToGrid w:val="0"/>
              <w:rPr>
                <w:rFonts w:ascii="宋体" w:hAnsi="宋体" w:eastAsia="宋体" w:cs="宋体"/>
                <w:i w:val="0"/>
                <w:color w:val="auto"/>
                <w:sz w:val="24"/>
                <w:szCs w:val="24"/>
                <w:u w:val="none"/>
              </w:rPr>
            </w:pPr>
          </w:p>
        </w:tc>
      </w:tr>
      <w:tr w14:paraId="594F7A2E">
        <w:tblPrEx>
          <w:tblCellMar>
            <w:top w:w="12" w:type="dxa"/>
            <w:left w:w="12" w:type="dxa"/>
            <w:bottom w:w="0" w:type="dxa"/>
            <w:right w:w="12" w:type="dxa"/>
          </w:tblCellMar>
        </w:tblPrEx>
        <w:trPr>
          <w:trHeight w:val="300" w:hRule="atLeast"/>
        </w:trPr>
        <w:tc>
          <w:tcPr>
            <w:tcW w:w="234" w:type="dxa"/>
            <w:vMerge w:val="continue"/>
            <w:tcBorders>
              <w:top w:val="single" w:color="000000" w:sz="4" w:space="0"/>
              <w:left w:val="single" w:color="000000" w:sz="8" w:space="0"/>
              <w:right w:val="single" w:color="000000" w:sz="4" w:space="0"/>
            </w:tcBorders>
            <w:vAlign w:val="center"/>
          </w:tcPr>
          <w:p w14:paraId="7DB364D8">
            <w:pPr>
              <w:snapToGrid w:val="0"/>
              <w:jc w:val="center"/>
              <w:rPr>
                <w:rFonts w:ascii="宋体" w:hAnsi="宋体" w:eastAsia="宋体" w:cs="宋体"/>
                <w:i w:val="0"/>
                <w:color w:val="auto"/>
                <w:sz w:val="24"/>
                <w:szCs w:val="24"/>
                <w:u w:val="none"/>
              </w:rPr>
            </w:pPr>
          </w:p>
        </w:tc>
        <w:tc>
          <w:tcPr>
            <w:tcW w:w="863" w:type="dxa"/>
            <w:vMerge w:val="continue"/>
            <w:tcBorders>
              <w:left w:val="single" w:color="000000" w:sz="4" w:space="0"/>
              <w:right w:val="single" w:color="000000" w:sz="4" w:space="0"/>
            </w:tcBorders>
            <w:vAlign w:val="center"/>
          </w:tcPr>
          <w:p w14:paraId="69E8899A">
            <w:pPr>
              <w:snapToGrid w:val="0"/>
              <w:jc w:val="center"/>
              <w:rPr>
                <w:rFonts w:ascii="宋体" w:hAnsi="宋体" w:eastAsia="宋体" w:cs="宋体"/>
                <w:i w:val="0"/>
                <w:color w:val="auto"/>
                <w:sz w:val="24"/>
                <w:szCs w:val="24"/>
                <w:u w:val="none"/>
              </w:rPr>
            </w:pPr>
          </w:p>
        </w:tc>
        <w:tc>
          <w:tcPr>
            <w:tcW w:w="1701" w:type="dxa"/>
            <w:tcBorders>
              <w:top w:val="single" w:color="000000" w:sz="4" w:space="0"/>
              <w:left w:val="single" w:color="000000" w:sz="4" w:space="0"/>
              <w:right w:val="single" w:color="000000" w:sz="4" w:space="0"/>
            </w:tcBorders>
            <w:vAlign w:val="center"/>
          </w:tcPr>
          <w:p w14:paraId="2CE65DB7">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生态效益指标</w:t>
            </w:r>
          </w:p>
        </w:tc>
        <w:tc>
          <w:tcPr>
            <w:tcW w:w="1492" w:type="dxa"/>
            <w:tcBorders>
              <w:top w:val="single" w:color="000000" w:sz="4" w:space="0"/>
              <w:left w:val="single" w:color="000000" w:sz="4" w:space="0"/>
              <w:bottom w:val="single" w:color="000000" w:sz="4" w:space="0"/>
              <w:right w:val="single" w:color="000000" w:sz="4" w:space="0"/>
            </w:tcBorders>
            <w:vAlign w:val="center"/>
          </w:tcPr>
          <w:p w14:paraId="520A0D96">
            <w:pPr>
              <w:keepNext w:val="0"/>
              <w:keepLines w:val="0"/>
              <w:widowControl/>
              <w:jc w:val="left"/>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满足环保要求</w:t>
            </w:r>
          </w:p>
        </w:tc>
        <w:tc>
          <w:tcPr>
            <w:tcW w:w="1282" w:type="dxa"/>
            <w:tcBorders>
              <w:top w:val="single" w:color="000000" w:sz="4" w:space="0"/>
              <w:left w:val="single" w:color="000000" w:sz="4" w:space="0"/>
              <w:bottom w:val="single" w:color="000000" w:sz="4" w:space="0"/>
              <w:right w:val="single" w:color="000000" w:sz="4" w:space="0"/>
            </w:tcBorders>
            <w:vAlign w:val="center"/>
          </w:tcPr>
          <w:p w14:paraId="4D7377FF">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100%</w:t>
            </w:r>
          </w:p>
        </w:tc>
        <w:tc>
          <w:tcPr>
            <w:tcW w:w="1072" w:type="dxa"/>
            <w:tcBorders>
              <w:top w:val="single" w:color="000000" w:sz="4" w:space="0"/>
              <w:left w:val="single" w:color="000000" w:sz="4" w:space="0"/>
              <w:bottom w:val="single" w:color="000000" w:sz="4" w:space="0"/>
              <w:right w:val="single" w:color="000000" w:sz="4" w:space="0"/>
            </w:tcBorders>
            <w:vAlign w:val="center"/>
          </w:tcPr>
          <w:p w14:paraId="5686D7B6">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100%</w:t>
            </w:r>
          </w:p>
        </w:tc>
        <w:tc>
          <w:tcPr>
            <w:tcW w:w="443" w:type="dxa"/>
            <w:tcBorders>
              <w:top w:val="single" w:color="000000" w:sz="4" w:space="0"/>
              <w:left w:val="single" w:color="000000" w:sz="4" w:space="0"/>
              <w:bottom w:val="single" w:color="000000" w:sz="4" w:space="0"/>
              <w:right w:val="single" w:color="000000" w:sz="4" w:space="0"/>
            </w:tcBorders>
            <w:vAlign w:val="center"/>
          </w:tcPr>
          <w:p w14:paraId="4C87DBFA">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10</w:t>
            </w:r>
          </w:p>
        </w:tc>
        <w:tc>
          <w:tcPr>
            <w:tcW w:w="653" w:type="dxa"/>
            <w:tcBorders>
              <w:top w:val="single" w:color="000000" w:sz="4" w:space="0"/>
              <w:left w:val="single" w:color="000000" w:sz="4" w:space="0"/>
              <w:bottom w:val="single" w:color="000000" w:sz="4" w:space="0"/>
              <w:right w:val="single" w:color="000000" w:sz="4" w:space="0"/>
            </w:tcBorders>
            <w:vAlign w:val="center"/>
          </w:tcPr>
          <w:p w14:paraId="3FC8366A">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9</w:t>
            </w:r>
          </w:p>
        </w:tc>
        <w:tc>
          <w:tcPr>
            <w:tcW w:w="590" w:type="dxa"/>
            <w:tcBorders>
              <w:top w:val="single" w:color="000000" w:sz="4" w:space="0"/>
              <w:left w:val="single" w:color="000000" w:sz="4" w:space="0"/>
              <w:bottom w:val="single" w:color="000000" w:sz="4" w:space="0"/>
              <w:right w:val="single" w:color="000000" w:sz="8" w:space="0"/>
            </w:tcBorders>
            <w:vAlign w:val="center"/>
          </w:tcPr>
          <w:p w14:paraId="781886E1">
            <w:pPr>
              <w:snapToGrid w:val="0"/>
              <w:rPr>
                <w:rFonts w:ascii="宋体" w:hAnsi="宋体" w:eastAsia="宋体" w:cs="宋体"/>
                <w:i w:val="0"/>
                <w:color w:val="auto"/>
                <w:sz w:val="24"/>
                <w:szCs w:val="24"/>
                <w:u w:val="none"/>
              </w:rPr>
            </w:pPr>
          </w:p>
        </w:tc>
      </w:tr>
      <w:tr w14:paraId="00D21D01">
        <w:tblPrEx>
          <w:tblCellMar>
            <w:top w:w="12" w:type="dxa"/>
            <w:left w:w="12" w:type="dxa"/>
            <w:bottom w:w="0" w:type="dxa"/>
            <w:right w:w="12" w:type="dxa"/>
          </w:tblCellMar>
        </w:tblPrEx>
        <w:trPr>
          <w:trHeight w:val="300" w:hRule="atLeast"/>
        </w:trPr>
        <w:tc>
          <w:tcPr>
            <w:tcW w:w="234" w:type="dxa"/>
            <w:vMerge w:val="continue"/>
            <w:tcBorders>
              <w:top w:val="single" w:color="000000" w:sz="4" w:space="0"/>
              <w:left w:val="single" w:color="000000" w:sz="8" w:space="0"/>
              <w:right w:val="single" w:color="000000" w:sz="4" w:space="0"/>
            </w:tcBorders>
            <w:vAlign w:val="center"/>
          </w:tcPr>
          <w:p w14:paraId="1F9F762C">
            <w:pPr>
              <w:snapToGrid w:val="0"/>
              <w:jc w:val="center"/>
              <w:rPr>
                <w:rFonts w:ascii="宋体" w:hAnsi="宋体" w:eastAsia="宋体" w:cs="宋体"/>
                <w:i w:val="0"/>
                <w:color w:val="auto"/>
                <w:sz w:val="24"/>
                <w:szCs w:val="24"/>
                <w:u w:val="none"/>
              </w:rPr>
            </w:pPr>
          </w:p>
        </w:tc>
        <w:tc>
          <w:tcPr>
            <w:tcW w:w="863" w:type="dxa"/>
            <w:vMerge w:val="continue"/>
            <w:tcBorders>
              <w:left w:val="single" w:color="000000" w:sz="4" w:space="0"/>
              <w:right w:val="single" w:color="000000" w:sz="4" w:space="0"/>
            </w:tcBorders>
            <w:vAlign w:val="center"/>
          </w:tcPr>
          <w:p w14:paraId="5DD1537B">
            <w:pPr>
              <w:snapToGrid w:val="0"/>
              <w:jc w:val="center"/>
              <w:rPr>
                <w:rFonts w:ascii="宋体" w:hAnsi="宋体" w:eastAsia="宋体" w:cs="宋体"/>
                <w:i w:val="0"/>
                <w:color w:val="auto"/>
                <w:sz w:val="24"/>
                <w:szCs w:val="24"/>
                <w:u w:val="none"/>
              </w:rPr>
            </w:pPr>
          </w:p>
        </w:tc>
        <w:tc>
          <w:tcPr>
            <w:tcW w:w="1701" w:type="dxa"/>
            <w:tcBorders>
              <w:top w:val="single" w:color="000000" w:sz="4" w:space="0"/>
              <w:left w:val="single" w:color="000000" w:sz="4" w:space="0"/>
              <w:right w:val="single" w:color="000000" w:sz="4" w:space="0"/>
            </w:tcBorders>
            <w:vAlign w:val="center"/>
          </w:tcPr>
          <w:p w14:paraId="4D86337F">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可持续影响指标</w:t>
            </w:r>
          </w:p>
        </w:tc>
        <w:tc>
          <w:tcPr>
            <w:tcW w:w="1492" w:type="dxa"/>
            <w:tcBorders>
              <w:top w:val="single" w:color="000000" w:sz="4" w:space="0"/>
              <w:left w:val="single" w:color="000000" w:sz="4" w:space="0"/>
              <w:bottom w:val="single" w:color="000000" w:sz="4" w:space="0"/>
              <w:right w:val="single" w:color="000000" w:sz="4" w:space="0"/>
            </w:tcBorders>
            <w:vAlign w:val="center"/>
          </w:tcPr>
          <w:p w14:paraId="20ED845B">
            <w:pPr>
              <w:keepNext w:val="0"/>
              <w:keepLines w:val="0"/>
              <w:widowControl/>
              <w:jc w:val="left"/>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保证物资持久存放</w:t>
            </w:r>
          </w:p>
        </w:tc>
        <w:tc>
          <w:tcPr>
            <w:tcW w:w="1282" w:type="dxa"/>
            <w:tcBorders>
              <w:top w:val="single" w:color="000000" w:sz="4" w:space="0"/>
              <w:left w:val="single" w:color="000000" w:sz="4" w:space="0"/>
              <w:bottom w:val="single" w:color="000000" w:sz="4" w:space="0"/>
              <w:right w:val="single" w:color="000000" w:sz="4" w:space="0"/>
            </w:tcBorders>
            <w:vAlign w:val="center"/>
          </w:tcPr>
          <w:p w14:paraId="0B6E585E">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100%</w:t>
            </w:r>
          </w:p>
        </w:tc>
        <w:tc>
          <w:tcPr>
            <w:tcW w:w="1072" w:type="dxa"/>
            <w:tcBorders>
              <w:top w:val="single" w:color="000000" w:sz="4" w:space="0"/>
              <w:left w:val="single" w:color="000000" w:sz="4" w:space="0"/>
              <w:bottom w:val="single" w:color="000000" w:sz="4" w:space="0"/>
              <w:right w:val="single" w:color="000000" w:sz="4" w:space="0"/>
            </w:tcBorders>
            <w:vAlign w:val="center"/>
          </w:tcPr>
          <w:p w14:paraId="47046710">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100%</w:t>
            </w:r>
          </w:p>
        </w:tc>
        <w:tc>
          <w:tcPr>
            <w:tcW w:w="443" w:type="dxa"/>
            <w:tcBorders>
              <w:top w:val="single" w:color="000000" w:sz="4" w:space="0"/>
              <w:left w:val="single" w:color="000000" w:sz="4" w:space="0"/>
              <w:bottom w:val="single" w:color="000000" w:sz="4" w:space="0"/>
              <w:right w:val="single" w:color="000000" w:sz="4" w:space="0"/>
            </w:tcBorders>
            <w:vAlign w:val="center"/>
          </w:tcPr>
          <w:p w14:paraId="5A526178">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10</w:t>
            </w:r>
          </w:p>
        </w:tc>
        <w:tc>
          <w:tcPr>
            <w:tcW w:w="653" w:type="dxa"/>
            <w:tcBorders>
              <w:top w:val="single" w:color="000000" w:sz="4" w:space="0"/>
              <w:left w:val="single" w:color="000000" w:sz="4" w:space="0"/>
              <w:bottom w:val="single" w:color="000000" w:sz="4" w:space="0"/>
              <w:right w:val="single" w:color="000000" w:sz="4" w:space="0"/>
            </w:tcBorders>
            <w:vAlign w:val="center"/>
          </w:tcPr>
          <w:p w14:paraId="0A356711">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10</w:t>
            </w:r>
          </w:p>
        </w:tc>
        <w:tc>
          <w:tcPr>
            <w:tcW w:w="590" w:type="dxa"/>
            <w:tcBorders>
              <w:top w:val="single" w:color="000000" w:sz="4" w:space="0"/>
              <w:left w:val="single" w:color="000000" w:sz="4" w:space="0"/>
              <w:bottom w:val="single" w:color="000000" w:sz="4" w:space="0"/>
              <w:right w:val="single" w:color="000000" w:sz="8" w:space="0"/>
            </w:tcBorders>
            <w:vAlign w:val="center"/>
          </w:tcPr>
          <w:p w14:paraId="1D857170">
            <w:pPr>
              <w:snapToGrid w:val="0"/>
              <w:rPr>
                <w:rFonts w:ascii="宋体" w:hAnsi="宋体" w:eastAsia="宋体" w:cs="宋体"/>
                <w:i w:val="0"/>
                <w:color w:val="auto"/>
                <w:sz w:val="24"/>
                <w:szCs w:val="24"/>
                <w:u w:val="none"/>
              </w:rPr>
            </w:pPr>
          </w:p>
        </w:tc>
      </w:tr>
      <w:tr w14:paraId="0260CF20">
        <w:tblPrEx>
          <w:tblCellMar>
            <w:top w:w="12" w:type="dxa"/>
            <w:left w:w="12" w:type="dxa"/>
            <w:bottom w:w="0" w:type="dxa"/>
            <w:right w:w="12" w:type="dxa"/>
          </w:tblCellMar>
        </w:tblPrEx>
        <w:trPr>
          <w:trHeight w:val="300" w:hRule="atLeast"/>
        </w:trPr>
        <w:tc>
          <w:tcPr>
            <w:tcW w:w="234" w:type="dxa"/>
            <w:vMerge w:val="continue"/>
            <w:tcBorders>
              <w:top w:val="single" w:color="000000" w:sz="4" w:space="0"/>
              <w:left w:val="single" w:color="000000" w:sz="8" w:space="0"/>
              <w:right w:val="single" w:color="000000" w:sz="4" w:space="0"/>
            </w:tcBorders>
            <w:vAlign w:val="center"/>
          </w:tcPr>
          <w:p w14:paraId="6FE41B5B">
            <w:pPr>
              <w:snapToGrid w:val="0"/>
              <w:jc w:val="center"/>
              <w:rPr>
                <w:rFonts w:ascii="宋体" w:hAnsi="宋体" w:eastAsia="宋体" w:cs="宋体"/>
                <w:i w:val="0"/>
                <w:color w:val="auto"/>
                <w:sz w:val="24"/>
                <w:szCs w:val="24"/>
                <w:u w:val="none"/>
              </w:rPr>
            </w:pPr>
          </w:p>
        </w:tc>
        <w:tc>
          <w:tcPr>
            <w:tcW w:w="863" w:type="dxa"/>
            <w:tcBorders>
              <w:top w:val="single" w:color="000000" w:sz="4" w:space="0"/>
              <w:left w:val="single" w:color="000000" w:sz="4" w:space="0"/>
              <w:right w:val="single" w:color="000000" w:sz="4" w:space="0"/>
            </w:tcBorders>
            <w:vAlign w:val="center"/>
          </w:tcPr>
          <w:p w14:paraId="167DA785">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满意度</w:t>
            </w:r>
            <w:r>
              <w:rPr>
                <w:color w:val="auto"/>
              </w:rPr>
              <w:br w:type="textWrapping"/>
            </w:r>
            <w:r>
              <w:rPr>
                <w:rFonts w:ascii="宋体" w:hAnsi="宋体" w:cs="宋体"/>
                <w:i w:val="0"/>
                <w:color w:val="auto"/>
                <w:kern w:val="0"/>
                <w:sz w:val="24"/>
                <w:szCs w:val="24"/>
                <w:u w:val="none"/>
                <w:lang w:val="en-US" w:eastAsia="zh-CN" w:bidi="ar"/>
              </w:rPr>
              <w:t>指标</w:t>
            </w:r>
          </w:p>
        </w:tc>
        <w:tc>
          <w:tcPr>
            <w:tcW w:w="1701" w:type="dxa"/>
            <w:tcBorders>
              <w:top w:val="single" w:color="000000" w:sz="4" w:space="0"/>
              <w:left w:val="single" w:color="000000" w:sz="4" w:space="0"/>
              <w:right w:val="single" w:color="000000" w:sz="4" w:space="0"/>
            </w:tcBorders>
            <w:vAlign w:val="center"/>
          </w:tcPr>
          <w:p w14:paraId="4867ACD8">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服务对象满意度指标</w:t>
            </w:r>
          </w:p>
        </w:tc>
        <w:tc>
          <w:tcPr>
            <w:tcW w:w="1492" w:type="dxa"/>
            <w:tcBorders>
              <w:top w:val="single" w:color="000000" w:sz="4" w:space="0"/>
              <w:left w:val="single" w:color="000000" w:sz="4" w:space="0"/>
              <w:bottom w:val="single" w:color="000000" w:sz="4" w:space="0"/>
              <w:right w:val="single" w:color="000000" w:sz="4" w:space="0"/>
            </w:tcBorders>
            <w:vAlign w:val="center"/>
          </w:tcPr>
          <w:p w14:paraId="3E03F9E3">
            <w:pPr>
              <w:keepNext w:val="0"/>
              <w:keepLines w:val="0"/>
              <w:widowControl/>
              <w:jc w:val="left"/>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服务单位满意</w:t>
            </w:r>
          </w:p>
        </w:tc>
        <w:tc>
          <w:tcPr>
            <w:tcW w:w="1282" w:type="dxa"/>
            <w:tcBorders>
              <w:top w:val="single" w:color="000000" w:sz="4" w:space="0"/>
              <w:left w:val="single" w:color="000000" w:sz="4" w:space="0"/>
              <w:bottom w:val="single" w:color="000000" w:sz="4" w:space="0"/>
              <w:right w:val="single" w:color="000000" w:sz="4" w:space="0"/>
            </w:tcBorders>
            <w:vAlign w:val="center"/>
          </w:tcPr>
          <w:p w14:paraId="53AD09E0">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100%</w:t>
            </w:r>
          </w:p>
        </w:tc>
        <w:tc>
          <w:tcPr>
            <w:tcW w:w="1072" w:type="dxa"/>
            <w:tcBorders>
              <w:top w:val="single" w:color="000000" w:sz="4" w:space="0"/>
              <w:left w:val="single" w:color="000000" w:sz="4" w:space="0"/>
              <w:bottom w:val="single" w:color="000000" w:sz="4" w:space="0"/>
              <w:right w:val="single" w:color="000000" w:sz="4" w:space="0"/>
            </w:tcBorders>
            <w:vAlign w:val="center"/>
          </w:tcPr>
          <w:p w14:paraId="73FCF443">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100%</w:t>
            </w:r>
          </w:p>
        </w:tc>
        <w:tc>
          <w:tcPr>
            <w:tcW w:w="443" w:type="dxa"/>
            <w:tcBorders>
              <w:top w:val="single" w:color="000000" w:sz="4" w:space="0"/>
              <w:left w:val="single" w:color="000000" w:sz="4" w:space="0"/>
              <w:bottom w:val="single" w:color="000000" w:sz="4" w:space="0"/>
              <w:right w:val="single" w:color="000000" w:sz="4" w:space="0"/>
            </w:tcBorders>
            <w:vAlign w:val="center"/>
          </w:tcPr>
          <w:p w14:paraId="6D9755AC">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10</w:t>
            </w:r>
          </w:p>
        </w:tc>
        <w:tc>
          <w:tcPr>
            <w:tcW w:w="653" w:type="dxa"/>
            <w:tcBorders>
              <w:top w:val="single" w:color="000000" w:sz="4" w:space="0"/>
              <w:left w:val="single" w:color="000000" w:sz="4" w:space="0"/>
              <w:bottom w:val="single" w:color="000000" w:sz="4" w:space="0"/>
              <w:right w:val="single" w:color="000000" w:sz="4" w:space="0"/>
            </w:tcBorders>
            <w:vAlign w:val="center"/>
          </w:tcPr>
          <w:p w14:paraId="3EA15150">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10</w:t>
            </w:r>
          </w:p>
        </w:tc>
        <w:tc>
          <w:tcPr>
            <w:tcW w:w="590" w:type="dxa"/>
            <w:tcBorders>
              <w:top w:val="single" w:color="000000" w:sz="4" w:space="0"/>
              <w:left w:val="single" w:color="000000" w:sz="4" w:space="0"/>
              <w:bottom w:val="single" w:color="000000" w:sz="4" w:space="0"/>
              <w:right w:val="single" w:color="000000" w:sz="8" w:space="0"/>
            </w:tcBorders>
            <w:vAlign w:val="center"/>
          </w:tcPr>
          <w:p w14:paraId="25D296DE">
            <w:pPr>
              <w:snapToGrid w:val="0"/>
              <w:rPr>
                <w:rFonts w:ascii="宋体" w:hAnsi="宋体" w:eastAsia="宋体" w:cs="宋体"/>
                <w:i w:val="0"/>
                <w:color w:val="auto"/>
                <w:sz w:val="24"/>
                <w:szCs w:val="24"/>
                <w:u w:val="none"/>
              </w:rPr>
            </w:pPr>
          </w:p>
        </w:tc>
      </w:tr>
      <w:tr w14:paraId="2A7802E7">
        <w:tblPrEx>
          <w:tblCellMar>
            <w:top w:w="12" w:type="dxa"/>
            <w:left w:w="12" w:type="dxa"/>
            <w:bottom w:w="0" w:type="dxa"/>
            <w:right w:w="12" w:type="dxa"/>
          </w:tblCellMar>
        </w:tblPrEx>
        <w:trPr>
          <w:trHeight w:val="300" w:hRule="atLeast"/>
        </w:trPr>
        <w:tc>
          <w:tcPr>
            <w:tcW w:w="6644" w:type="dxa"/>
            <w:gridSpan w:val="6"/>
            <w:tcBorders>
              <w:top w:val="single" w:color="000000" w:sz="4" w:space="0"/>
              <w:left w:val="single" w:color="000000" w:sz="8" w:space="0"/>
              <w:bottom w:val="single" w:color="000000" w:sz="8" w:space="0"/>
              <w:right w:val="single" w:color="000000" w:sz="4" w:space="0"/>
            </w:tcBorders>
            <w:vAlign w:val="center"/>
          </w:tcPr>
          <w:p w14:paraId="296F2C5C">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总分</w:t>
            </w:r>
          </w:p>
        </w:tc>
        <w:tc>
          <w:tcPr>
            <w:tcW w:w="443" w:type="dxa"/>
            <w:tcBorders>
              <w:top w:val="single" w:color="000000" w:sz="4" w:space="0"/>
              <w:left w:val="single" w:color="000000" w:sz="4" w:space="0"/>
              <w:bottom w:val="single" w:color="000000" w:sz="8" w:space="0"/>
              <w:right w:val="single" w:color="000000" w:sz="4" w:space="0"/>
            </w:tcBorders>
            <w:vAlign w:val="center"/>
          </w:tcPr>
          <w:p w14:paraId="04A895DA">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100</w:t>
            </w:r>
          </w:p>
        </w:tc>
        <w:tc>
          <w:tcPr>
            <w:tcW w:w="653" w:type="dxa"/>
            <w:tcBorders>
              <w:top w:val="single" w:color="000000" w:sz="4" w:space="0"/>
              <w:left w:val="single" w:color="000000" w:sz="4" w:space="0"/>
              <w:bottom w:val="single" w:color="000000" w:sz="8" w:space="0"/>
              <w:right w:val="single" w:color="000000" w:sz="4" w:space="0"/>
            </w:tcBorders>
            <w:vAlign w:val="center"/>
          </w:tcPr>
          <w:p w14:paraId="49F73ABB">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97</w:t>
            </w:r>
          </w:p>
        </w:tc>
        <w:tc>
          <w:tcPr>
            <w:tcW w:w="590" w:type="dxa"/>
            <w:tcBorders>
              <w:top w:val="single" w:color="000000" w:sz="4" w:space="0"/>
              <w:left w:val="single" w:color="000000" w:sz="4" w:space="0"/>
              <w:bottom w:val="single" w:color="000000" w:sz="8" w:space="0"/>
              <w:right w:val="single" w:color="000000" w:sz="8" w:space="0"/>
            </w:tcBorders>
            <w:vAlign w:val="center"/>
          </w:tcPr>
          <w:p w14:paraId="52052428">
            <w:pPr>
              <w:snapToGrid w:val="0"/>
              <w:rPr>
                <w:rFonts w:ascii="宋体" w:hAnsi="宋体" w:eastAsia="宋体" w:cs="宋体"/>
                <w:i w:val="0"/>
                <w:color w:val="auto"/>
                <w:sz w:val="24"/>
                <w:szCs w:val="24"/>
                <w:u w:val="none"/>
              </w:rPr>
            </w:pPr>
          </w:p>
        </w:tc>
      </w:tr>
    </w:tbl>
    <w:p w14:paraId="2E58F6D0">
      <w:pPr>
        <w:numPr>
          <w:ilvl w:val="0"/>
          <w:numId w:val="0"/>
        </w:numPr>
        <w:ind w:left="0" w:firstLine="0"/>
        <w:rPr>
          <w:rFonts w:ascii="黑体" w:hAnsi="黑体" w:eastAsia="黑体" w:cs="黑体"/>
          <w:color w:val="auto"/>
          <w:sz w:val="32"/>
        </w:rPr>
      </w:pPr>
    </w:p>
    <w:p w14:paraId="79E0A358">
      <w:pPr>
        <w:numPr>
          <w:ilvl w:val="0"/>
          <w:numId w:val="0"/>
        </w:numPr>
        <w:ind w:left="0" w:firstLine="0"/>
        <w:rPr>
          <w:rFonts w:ascii="黑体" w:hAnsi="黑体" w:eastAsia="黑体" w:cs="黑体"/>
          <w:color w:val="auto"/>
          <w:sz w:val="32"/>
        </w:rPr>
      </w:pPr>
    </w:p>
    <w:p w14:paraId="09151A63">
      <w:pPr>
        <w:jc w:val="center"/>
        <w:rPr>
          <w:rFonts w:ascii="仿宋" w:hAnsi="仿宋" w:eastAsia="仿宋" w:cs="仿宋"/>
          <w:color w:val="auto"/>
          <w:sz w:val="32"/>
        </w:rPr>
      </w:pPr>
    </w:p>
    <w:p w14:paraId="72C757F9">
      <w:pPr>
        <w:jc w:val="center"/>
        <w:rPr>
          <w:rFonts w:ascii="方正小标宋简体;微软雅黑" w:hAnsi="方正小标宋简体;微软雅黑" w:eastAsia="方正小标宋简体;微软雅黑" w:cs="方正小标宋简体;微软雅黑"/>
          <w:color w:val="auto"/>
          <w:sz w:val="44"/>
        </w:rPr>
      </w:pPr>
      <w:r>
        <w:rPr>
          <w:rFonts w:ascii="方正小标宋简体;微软雅黑" w:hAnsi="方正小标宋简体;微软雅黑" w:eastAsia="方正小标宋简体;微软雅黑" w:cs="方正小标宋简体;微软雅黑"/>
          <w:color w:val="auto"/>
          <w:sz w:val="44"/>
          <w:szCs w:val="44"/>
        </w:rPr>
        <w:t>第三部分 2025年度部门决算情况说明</w:t>
      </w:r>
    </w:p>
    <w:p w14:paraId="5165DE9C">
      <w:pPr>
        <w:rPr>
          <w:rFonts w:ascii="仿宋" w:hAnsi="仿宋" w:eastAsia="仿宋" w:cs="仿宋"/>
          <w:color w:val="auto"/>
          <w:sz w:val="32"/>
        </w:rPr>
      </w:pPr>
    </w:p>
    <w:p w14:paraId="230FDB7C">
      <w:pPr>
        <w:rPr>
          <w:rFonts w:ascii="仿宋" w:hAnsi="仿宋" w:eastAsia="仿宋" w:cs="仿宋"/>
          <w:color w:val="auto"/>
          <w:sz w:val="32"/>
        </w:rPr>
      </w:pPr>
      <w:r>
        <w:rPr>
          <w:rFonts w:ascii="仿宋" w:hAnsi="仿宋" w:eastAsia="仿宋" w:cs="仿宋"/>
          <w:color w:val="auto"/>
          <w:sz w:val="32"/>
          <w:szCs w:val="32"/>
        </w:rPr>
        <w:t xml:space="preserve">    </w:t>
      </w:r>
      <w:r>
        <w:rPr>
          <w:rFonts w:ascii="黑体" w:hAnsi="黑体" w:eastAsia="黑体" w:cs="黑体"/>
          <w:color w:val="auto"/>
          <w:sz w:val="32"/>
          <w:szCs w:val="32"/>
        </w:rPr>
        <w:t>一、收入支出决算总体情况说明</w:t>
      </w:r>
    </w:p>
    <w:p w14:paraId="28A79E90">
      <w:pPr>
        <w:ind w:firstLine="640"/>
        <w:rPr>
          <w:rFonts w:ascii="仿宋" w:hAnsi="仿宋" w:eastAsia="仿宋" w:cs="仿宋"/>
          <w:color w:val="auto"/>
          <w:sz w:val="32"/>
        </w:rPr>
      </w:pPr>
      <w:r>
        <w:rPr>
          <w:rFonts w:ascii="仿宋" w:hAnsi="仿宋" w:eastAsia="仿宋" w:cs="仿宋"/>
          <w:color w:val="auto"/>
          <w:sz w:val="32"/>
          <w:szCs w:val="32"/>
          <w:lang w:eastAsia="zh-CN"/>
        </w:rPr>
        <w:t xml:space="preserve">2025年度本单位收入决算为147.82万元，较上年增加29.37万元，增加24.8%。其中,财政拨款收入147.82万元，较上年增加29.37万元，增加24.8%，主要原因是项目支出较上年增加； 2025年度支出决算为147.82万元，较上年增加29.37万元，增加24.8%。主要原因是项目支出较上年增加。   </w:t>
      </w:r>
    </w:p>
    <w:p w14:paraId="1920EAAF">
      <w:pPr>
        <w:ind w:firstLine="640"/>
        <w:rPr>
          <w:rFonts w:ascii="仿宋" w:hAnsi="仿宋" w:eastAsia="仿宋" w:cs="仿宋"/>
          <w:color w:val="auto"/>
          <w:sz w:val="32"/>
        </w:rPr>
      </w:pPr>
      <w:r>
        <w:rPr>
          <w:rFonts w:ascii="仿宋" w:hAnsi="仿宋" w:eastAsia="仿宋" w:cs="仿宋"/>
          <w:color w:val="auto"/>
          <w:sz w:val="32"/>
          <w:szCs w:val="32"/>
        </w:rPr>
        <w:t xml:space="preserve"> </w:t>
      </w:r>
      <w:r>
        <w:rPr>
          <w:rFonts w:ascii="黑体" w:hAnsi="黑体" w:eastAsia="黑体" w:cs="黑体"/>
          <w:color w:val="auto"/>
          <w:sz w:val="32"/>
          <w:szCs w:val="32"/>
        </w:rPr>
        <w:t>二、收入决算情况说明</w:t>
      </w:r>
    </w:p>
    <w:p w14:paraId="6B7385F8">
      <w:pPr>
        <w:rPr>
          <w:rFonts w:ascii="仿宋" w:hAnsi="仿宋" w:eastAsia="仿宋" w:cs="仿宋"/>
          <w:color w:val="auto"/>
          <w:sz w:val="32"/>
        </w:rPr>
      </w:pPr>
      <w:r>
        <w:rPr>
          <w:rFonts w:ascii="仿宋" w:hAnsi="仿宋" w:eastAsia="仿宋" w:cs="仿宋"/>
          <w:color w:val="auto"/>
          <w:sz w:val="32"/>
          <w:szCs w:val="32"/>
        </w:rPr>
        <w:t>本年度总收入147.82万元。其中，财政拨款收入147.82万元，占总收入的100%。</w:t>
      </w:r>
    </w:p>
    <w:p w14:paraId="28696C76">
      <w:pPr>
        <w:rPr>
          <w:rFonts w:ascii="仿宋" w:hAnsi="仿宋" w:eastAsia="仿宋" w:cs="仿宋"/>
          <w:color w:val="auto"/>
          <w:sz w:val="32"/>
        </w:rPr>
      </w:pPr>
      <w:r>
        <w:rPr>
          <w:rFonts w:ascii="仿宋" w:hAnsi="仿宋" w:eastAsia="仿宋" w:cs="仿宋"/>
          <w:color w:val="auto"/>
          <w:sz w:val="32"/>
          <w:szCs w:val="32"/>
        </w:rPr>
        <w:t xml:space="preserve">    </w:t>
      </w:r>
      <w:r>
        <w:rPr>
          <w:rFonts w:ascii="黑体" w:hAnsi="黑体" w:eastAsia="黑体" w:cs="黑体"/>
          <w:color w:val="auto"/>
          <w:sz w:val="32"/>
          <w:szCs w:val="32"/>
        </w:rPr>
        <w:t>三、支出决算情况说明</w:t>
      </w:r>
    </w:p>
    <w:p w14:paraId="1980E5C5">
      <w:pPr>
        <w:ind w:firstLine="640"/>
        <w:rPr>
          <w:rFonts w:ascii="仿宋" w:hAnsi="仿宋" w:eastAsia="仿宋" w:cs="仿宋"/>
          <w:color w:val="auto"/>
          <w:sz w:val="32"/>
        </w:rPr>
      </w:pPr>
      <w:r>
        <w:rPr>
          <w:rFonts w:ascii="仿宋" w:hAnsi="仿宋" w:eastAsia="仿宋" w:cs="仿宋"/>
          <w:color w:val="auto"/>
          <w:sz w:val="32"/>
          <w:szCs w:val="32"/>
        </w:rPr>
        <w:t>本年度支出合计147.82万元，其中：基本支出99.62万元，占 67%；项目支出 48.2万元，占33%；基本支出中，人员经费87.95万元，占 88%；公用经费11.68万元，占12%。</w:t>
      </w:r>
    </w:p>
    <w:p w14:paraId="185C03BE">
      <w:pPr>
        <w:rPr>
          <w:rFonts w:ascii="仿宋" w:hAnsi="仿宋" w:eastAsia="仿宋" w:cs="仿宋"/>
          <w:color w:val="auto"/>
          <w:sz w:val="32"/>
        </w:rPr>
      </w:pPr>
      <w:r>
        <w:rPr>
          <w:rFonts w:ascii="仿宋" w:hAnsi="仿宋" w:eastAsia="仿宋" w:cs="仿宋"/>
          <w:color w:val="auto"/>
          <w:sz w:val="32"/>
          <w:szCs w:val="32"/>
        </w:rPr>
        <w:t xml:space="preserve">    </w:t>
      </w:r>
      <w:r>
        <w:rPr>
          <w:rFonts w:ascii="黑体" w:hAnsi="黑体" w:eastAsia="黑体" w:cs="黑体"/>
          <w:color w:val="auto"/>
          <w:sz w:val="32"/>
          <w:szCs w:val="32"/>
        </w:rPr>
        <w:t>四、财政拨款收入支出决算总体情况说明</w:t>
      </w:r>
    </w:p>
    <w:p w14:paraId="4421E660">
      <w:pPr>
        <w:ind w:firstLine="640"/>
        <w:rPr>
          <w:rFonts w:ascii="仿宋" w:hAnsi="仿宋" w:eastAsia="仿宋" w:cs="仿宋"/>
          <w:color w:val="auto"/>
          <w:sz w:val="32"/>
        </w:rPr>
      </w:pPr>
      <w:r>
        <w:rPr>
          <w:rFonts w:ascii="仿宋" w:hAnsi="仿宋" w:eastAsia="仿宋" w:cs="仿宋"/>
          <w:color w:val="auto"/>
          <w:sz w:val="32"/>
          <w:szCs w:val="32"/>
        </w:rPr>
        <w:t xml:space="preserve">2025年度本单位财政拨款收入147.82万元，较上年增加29.37万元，增加24.8%，主要原因项目支出较上年增加； 2025年度支出决算为147.82万元，较上年增加29.37万元，增加24.8%。主要原因是项目支出较上年增加。   </w:t>
      </w:r>
    </w:p>
    <w:p w14:paraId="66D6349B">
      <w:pPr>
        <w:ind w:firstLine="640"/>
        <w:rPr>
          <w:rFonts w:ascii="仿宋" w:hAnsi="仿宋" w:eastAsia="仿宋" w:cs="仿宋"/>
          <w:color w:val="auto"/>
          <w:sz w:val="32"/>
        </w:rPr>
      </w:pPr>
    </w:p>
    <w:p w14:paraId="071CFE53">
      <w:pPr>
        <w:rPr>
          <w:rFonts w:ascii="仿宋" w:hAnsi="仿宋" w:eastAsia="仿宋" w:cs="仿宋"/>
          <w:color w:val="auto"/>
          <w:sz w:val="32"/>
        </w:rPr>
      </w:pPr>
      <w:r>
        <w:rPr>
          <w:rFonts w:ascii="仿宋" w:hAnsi="仿宋" w:eastAsia="仿宋" w:cs="仿宋"/>
          <w:color w:val="auto"/>
          <w:sz w:val="32"/>
          <w:szCs w:val="32"/>
        </w:rPr>
        <w:t xml:space="preserve">    </w:t>
      </w:r>
      <w:r>
        <w:rPr>
          <w:rFonts w:ascii="黑体" w:hAnsi="黑体" w:eastAsia="黑体" w:cs="黑体"/>
          <w:color w:val="auto"/>
          <w:sz w:val="32"/>
          <w:szCs w:val="32"/>
        </w:rPr>
        <w:t>五、一般公共预算财政拨款支出决算情况说明</w:t>
      </w:r>
    </w:p>
    <w:p w14:paraId="5D91D073">
      <w:pPr>
        <w:ind w:firstLine="640"/>
        <w:rPr>
          <w:rFonts w:ascii="楷体" w:hAnsi="楷体" w:eastAsia="楷体" w:cs="楷体"/>
          <w:b/>
          <w:bCs/>
          <w:color w:val="auto"/>
          <w:sz w:val="32"/>
        </w:rPr>
      </w:pPr>
      <w:r>
        <w:rPr>
          <w:rFonts w:ascii="楷体" w:hAnsi="楷体" w:eastAsia="楷体" w:cs="楷体"/>
          <w:b/>
          <w:color w:val="auto"/>
          <w:sz w:val="32"/>
          <w:szCs w:val="32"/>
        </w:rPr>
        <w:t>（一）财政拨款支出决算总体情况</w:t>
      </w:r>
    </w:p>
    <w:p w14:paraId="16971D4F">
      <w:pPr>
        <w:ind w:firstLine="640"/>
        <w:rPr>
          <w:rFonts w:ascii="仿宋" w:hAnsi="仿宋" w:eastAsia="仿宋" w:cs="仿宋"/>
          <w:color w:val="auto"/>
          <w:sz w:val="32"/>
        </w:rPr>
      </w:pPr>
      <w:r>
        <w:rPr>
          <w:rFonts w:ascii="仿宋" w:hAnsi="仿宋" w:eastAsia="仿宋" w:cs="仿宋"/>
          <w:color w:val="auto"/>
          <w:sz w:val="32"/>
          <w:szCs w:val="32"/>
        </w:rPr>
        <w:t xml:space="preserve">2025年度本单位财政拨款收入147.82万元，较上年增加29.37万元，增加24.8%，主要原因是项目支出较上年增加； 2025年度支出决算为147.82万元，较上年增加29.37万元，增加24.8%。主要原因是项目支出较上年增加。   </w:t>
      </w:r>
    </w:p>
    <w:p w14:paraId="54091BB3">
      <w:pPr>
        <w:rPr>
          <w:rFonts w:ascii="楷体" w:hAnsi="楷体" w:eastAsia="楷体" w:cs="楷体"/>
          <w:b/>
          <w:bCs/>
          <w:color w:val="auto"/>
          <w:sz w:val="32"/>
        </w:rPr>
      </w:pPr>
      <w:r>
        <w:rPr>
          <w:rFonts w:ascii="楷体" w:hAnsi="楷体" w:eastAsia="楷体" w:cs="楷体"/>
          <w:color w:val="auto"/>
          <w:sz w:val="32"/>
          <w:szCs w:val="32"/>
        </w:rPr>
        <w:t xml:space="preserve">    </w:t>
      </w:r>
      <w:r>
        <w:rPr>
          <w:rFonts w:ascii="楷体" w:hAnsi="楷体" w:eastAsia="楷体" w:cs="楷体"/>
          <w:b/>
          <w:color w:val="auto"/>
          <w:sz w:val="32"/>
          <w:szCs w:val="32"/>
        </w:rPr>
        <w:t>（二）财政拨款支出决算结构情况</w:t>
      </w:r>
    </w:p>
    <w:p w14:paraId="5592ACF4">
      <w:pPr>
        <w:ind w:firstLine="640"/>
        <w:rPr>
          <w:rFonts w:ascii="楷体" w:hAnsi="楷体" w:eastAsia="楷体" w:cs="楷体"/>
          <w:b/>
          <w:bCs/>
          <w:color w:val="auto"/>
          <w:sz w:val="32"/>
        </w:rPr>
      </w:pPr>
      <w:r>
        <w:rPr>
          <w:rFonts w:ascii="仿宋" w:hAnsi="仿宋" w:eastAsia="仿宋" w:cs="仿宋"/>
          <w:color w:val="auto"/>
          <w:sz w:val="32"/>
          <w:szCs w:val="32"/>
        </w:rPr>
        <w:t xml:space="preserve">2025年度财政拨款支出147.82 万元，主要用于以下方面：一般公共服务支出127.13万元，占比86%；社会保障支出9.76万元，占比7%；卫生健康支出4.84万元，占比3%；住房保障支出6.1万元，占比4%。        </w:t>
      </w:r>
    </w:p>
    <w:p w14:paraId="393B9822">
      <w:pPr>
        <w:rPr>
          <w:rFonts w:ascii="楷体" w:hAnsi="楷体" w:eastAsia="楷体" w:cs="楷体"/>
          <w:b/>
          <w:bCs/>
          <w:color w:val="auto"/>
          <w:sz w:val="32"/>
        </w:rPr>
      </w:pPr>
      <w:r>
        <w:rPr>
          <w:rFonts w:ascii="楷体" w:hAnsi="楷体" w:eastAsia="楷体" w:cs="楷体"/>
          <w:color w:val="auto"/>
          <w:sz w:val="32"/>
          <w:szCs w:val="32"/>
        </w:rPr>
        <w:t xml:space="preserve">   </w:t>
      </w:r>
      <w:r>
        <w:rPr>
          <w:rFonts w:ascii="楷体" w:hAnsi="楷体" w:eastAsia="楷体" w:cs="楷体"/>
          <w:b/>
          <w:color w:val="auto"/>
          <w:sz w:val="32"/>
          <w:szCs w:val="32"/>
        </w:rPr>
        <w:t xml:space="preserve"> （三）财政拨款支出决算具体情况</w:t>
      </w:r>
    </w:p>
    <w:p w14:paraId="6D20B096">
      <w:pPr>
        <w:ind w:firstLine="960"/>
        <w:rPr>
          <w:rFonts w:ascii="仿宋" w:hAnsi="仿宋" w:eastAsia="仿宋" w:cs="仿宋"/>
          <w:color w:val="auto"/>
          <w:sz w:val="32"/>
          <w:szCs w:val="30"/>
        </w:rPr>
      </w:pPr>
      <w:r>
        <w:rPr>
          <w:rFonts w:ascii="仿宋" w:hAnsi="仿宋" w:eastAsia="仿宋" w:cs="仿宋"/>
          <w:color w:val="auto"/>
          <w:sz w:val="32"/>
          <w:szCs w:val="32"/>
          <w:lang w:eastAsia="zh-CN"/>
        </w:rPr>
        <w:t>2025年度财政拨款支出年初预算为</w:t>
      </w:r>
      <w:r>
        <w:rPr>
          <w:rFonts w:hint="eastAsia" w:ascii="仿宋" w:hAnsi="仿宋" w:eastAsia="仿宋" w:cs="仿宋"/>
          <w:color w:val="auto"/>
          <w:sz w:val="32"/>
          <w:szCs w:val="32"/>
          <w:lang w:val="en-US" w:eastAsia="zh-CN"/>
        </w:rPr>
        <w:t>147</w:t>
      </w:r>
      <w:r>
        <w:rPr>
          <w:rFonts w:ascii="仿宋" w:hAnsi="仿宋" w:eastAsia="仿宋" w:cs="仿宋"/>
          <w:color w:val="auto"/>
          <w:sz w:val="32"/>
          <w:szCs w:val="32"/>
          <w:lang w:eastAsia="zh-CN"/>
        </w:rPr>
        <w:t>万元，支出决算为147.82 万元，完成年初预算的</w:t>
      </w:r>
      <w:r>
        <w:rPr>
          <w:rFonts w:hint="eastAsia" w:ascii="仿宋" w:hAnsi="仿宋" w:eastAsia="仿宋" w:cs="仿宋"/>
          <w:color w:val="auto"/>
          <w:sz w:val="32"/>
          <w:szCs w:val="32"/>
          <w:lang w:val="en-US" w:eastAsia="zh-CN"/>
        </w:rPr>
        <w:t>100</w:t>
      </w:r>
      <w:r>
        <w:rPr>
          <w:rFonts w:ascii="仿宋" w:hAnsi="仿宋" w:eastAsia="仿宋" w:cs="仿宋"/>
          <w:color w:val="auto"/>
          <w:sz w:val="32"/>
          <w:szCs w:val="32"/>
          <w:lang w:eastAsia="zh-CN"/>
        </w:rPr>
        <w:t>%。其中：</w:t>
      </w:r>
    </w:p>
    <w:p w14:paraId="1DFE3696">
      <w:pPr>
        <w:numPr>
          <w:ilvl w:val="0"/>
          <w:numId w:val="3"/>
        </w:numPr>
        <w:ind w:left="0" w:firstLine="640"/>
        <w:rPr>
          <w:rFonts w:ascii="仿宋" w:hAnsi="仿宋" w:eastAsia="仿宋" w:cs="仿宋"/>
          <w:color w:val="auto"/>
          <w:sz w:val="32"/>
          <w:szCs w:val="30"/>
          <w:lang w:val="en-US" w:eastAsia="zh-CN"/>
        </w:rPr>
      </w:pPr>
      <w:r>
        <w:rPr>
          <w:rFonts w:ascii="仿宋" w:hAnsi="仿宋" w:eastAsia="仿宋" w:cs="仿宋"/>
          <w:color w:val="auto"/>
          <w:sz w:val="32"/>
          <w:szCs w:val="32"/>
        </w:rPr>
        <w:t>一般公共服务支出年初预算为</w:t>
      </w:r>
      <w:r>
        <w:rPr>
          <w:rFonts w:hint="eastAsia" w:ascii="仿宋" w:hAnsi="仿宋" w:eastAsia="仿宋" w:cs="仿宋"/>
          <w:color w:val="auto"/>
          <w:sz w:val="32"/>
          <w:szCs w:val="32"/>
          <w:lang w:val="en-US" w:eastAsia="zh-CN"/>
        </w:rPr>
        <w:t>127</w:t>
      </w:r>
      <w:r>
        <w:rPr>
          <w:rFonts w:ascii="仿宋" w:hAnsi="仿宋" w:eastAsia="仿宋" w:cs="仿宋"/>
          <w:color w:val="auto"/>
          <w:sz w:val="32"/>
          <w:szCs w:val="32"/>
        </w:rPr>
        <w:t>万元，支出决算为 127.13万元，完成年初预算的</w:t>
      </w:r>
      <w:r>
        <w:rPr>
          <w:rFonts w:hint="eastAsia" w:ascii="仿宋" w:hAnsi="仿宋" w:eastAsia="仿宋" w:cs="仿宋"/>
          <w:color w:val="auto"/>
          <w:sz w:val="32"/>
          <w:szCs w:val="32"/>
          <w:lang w:val="en-US" w:eastAsia="zh-CN"/>
        </w:rPr>
        <w:t>100</w:t>
      </w:r>
      <w:r>
        <w:rPr>
          <w:rFonts w:ascii="仿宋" w:hAnsi="仿宋" w:eastAsia="仿宋" w:cs="仿宋"/>
          <w:color w:val="auto"/>
          <w:sz w:val="32"/>
          <w:szCs w:val="32"/>
        </w:rPr>
        <w:t>%。</w:t>
      </w:r>
    </w:p>
    <w:p w14:paraId="05FBECB4">
      <w:pPr>
        <w:numPr>
          <w:ilvl w:val="0"/>
          <w:numId w:val="3"/>
        </w:numPr>
        <w:ind w:left="0" w:firstLine="640"/>
        <w:rPr>
          <w:rFonts w:ascii="仿宋" w:hAnsi="仿宋" w:eastAsia="仿宋" w:cs="仿宋"/>
          <w:color w:val="auto"/>
          <w:sz w:val="32"/>
          <w:szCs w:val="30"/>
          <w:lang w:eastAsia="zh-CN"/>
        </w:rPr>
      </w:pPr>
      <w:r>
        <w:rPr>
          <w:rFonts w:ascii="仿宋" w:hAnsi="仿宋" w:eastAsia="仿宋" w:cs="仿宋"/>
          <w:color w:val="auto"/>
          <w:sz w:val="32"/>
          <w:szCs w:val="32"/>
        </w:rPr>
        <w:t>社会保障和就业支出年初预算为</w:t>
      </w:r>
      <w:r>
        <w:rPr>
          <w:rFonts w:hint="eastAsia" w:ascii="仿宋" w:hAnsi="仿宋" w:eastAsia="仿宋" w:cs="仿宋"/>
          <w:color w:val="auto"/>
          <w:sz w:val="32"/>
          <w:szCs w:val="32"/>
          <w:lang w:val="en-US" w:eastAsia="zh-CN"/>
        </w:rPr>
        <w:t>9.7</w:t>
      </w:r>
      <w:r>
        <w:rPr>
          <w:rFonts w:ascii="仿宋" w:hAnsi="仿宋" w:eastAsia="仿宋" w:cs="仿宋"/>
          <w:color w:val="auto"/>
          <w:sz w:val="32"/>
          <w:szCs w:val="32"/>
        </w:rPr>
        <w:t>万元，支出决算为9.76万元，完成年初预算的</w:t>
      </w:r>
      <w:r>
        <w:rPr>
          <w:rFonts w:hint="eastAsia" w:ascii="仿宋" w:hAnsi="仿宋" w:eastAsia="仿宋" w:cs="仿宋"/>
          <w:color w:val="auto"/>
          <w:sz w:val="32"/>
          <w:szCs w:val="32"/>
          <w:lang w:val="en-US" w:eastAsia="zh-CN"/>
        </w:rPr>
        <w:t>100</w:t>
      </w:r>
      <w:r>
        <w:rPr>
          <w:rFonts w:ascii="仿宋" w:hAnsi="仿宋" w:eastAsia="仿宋" w:cs="仿宋"/>
          <w:color w:val="auto"/>
          <w:sz w:val="32"/>
          <w:szCs w:val="32"/>
        </w:rPr>
        <w:t>%。</w:t>
      </w:r>
    </w:p>
    <w:p w14:paraId="6C749815">
      <w:pPr>
        <w:numPr>
          <w:ilvl w:val="0"/>
          <w:numId w:val="0"/>
        </w:numPr>
        <w:ind w:left="0" w:firstLine="320"/>
        <w:rPr>
          <w:rFonts w:ascii="仿宋" w:hAnsi="仿宋" w:eastAsia="仿宋" w:cs="仿宋"/>
          <w:color w:val="auto"/>
          <w:sz w:val="32"/>
          <w:szCs w:val="30"/>
        </w:rPr>
      </w:pPr>
      <w:r>
        <w:rPr>
          <w:rFonts w:ascii="仿宋" w:hAnsi="仿宋" w:eastAsia="仿宋" w:cs="仿宋"/>
          <w:color w:val="auto"/>
          <w:sz w:val="32"/>
          <w:szCs w:val="32"/>
          <w:lang w:val="en-US" w:eastAsia="zh-CN"/>
        </w:rPr>
        <w:t>3、卫生健康支出年初预算为</w:t>
      </w:r>
      <w:r>
        <w:rPr>
          <w:rFonts w:hint="eastAsia" w:ascii="仿宋" w:hAnsi="仿宋" w:eastAsia="仿宋" w:cs="仿宋"/>
          <w:color w:val="auto"/>
          <w:sz w:val="32"/>
          <w:szCs w:val="32"/>
          <w:lang w:val="en-US" w:eastAsia="zh-CN"/>
        </w:rPr>
        <w:t>4.8</w:t>
      </w:r>
      <w:r>
        <w:rPr>
          <w:rFonts w:ascii="仿宋" w:hAnsi="仿宋" w:eastAsia="仿宋" w:cs="仿宋"/>
          <w:color w:val="auto"/>
          <w:sz w:val="32"/>
          <w:szCs w:val="32"/>
          <w:lang w:val="en-US" w:eastAsia="zh-CN"/>
        </w:rPr>
        <w:t>万元，支出决算为4.84万元，完成年初预算的</w:t>
      </w:r>
      <w:r>
        <w:rPr>
          <w:rFonts w:hint="eastAsia" w:ascii="仿宋" w:hAnsi="仿宋" w:eastAsia="仿宋" w:cs="仿宋"/>
          <w:color w:val="auto"/>
          <w:sz w:val="32"/>
          <w:szCs w:val="32"/>
          <w:lang w:val="en-US" w:eastAsia="zh-CN"/>
        </w:rPr>
        <w:t>100</w:t>
      </w:r>
      <w:r>
        <w:rPr>
          <w:rFonts w:ascii="仿宋" w:hAnsi="仿宋" w:eastAsia="仿宋" w:cs="仿宋"/>
          <w:color w:val="auto"/>
          <w:sz w:val="32"/>
          <w:szCs w:val="32"/>
          <w:lang w:val="en-US" w:eastAsia="zh-CN"/>
        </w:rPr>
        <w:t>%。</w:t>
      </w:r>
    </w:p>
    <w:p w14:paraId="28DA6824">
      <w:pPr>
        <w:ind w:firstLine="640"/>
        <w:rPr>
          <w:rFonts w:ascii="仿宋" w:hAnsi="仿宋" w:eastAsia="仿宋" w:cs="仿宋"/>
          <w:color w:val="auto"/>
          <w:sz w:val="32"/>
        </w:rPr>
      </w:pPr>
      <w:r>
        <w:rPr>
          <w:rFonts w:ascii="仿宋" w:hAnsi="仿宋" w:eastAsia="仿宋" w:cs="仿宋"/>
          <w:color w:val="auto"/>
          <w:sz w:val="32"/>
          <w:szCs w:val="32"/>
          <w:lang w:val="en-US" w:eastAsia="zh-CN"/>
        </w:rPr>
        <w:t>4、住房保障支出年初预算为</w:t>
      </w:r>
      <w:r>
        <w:rPr>
          <w:rFonts w:hint="eastAsia" w:ascii="仿宋" w:hAnsi="仿宋" w:eastAsia="仿宋" w:cs="仿宋"/>
          <w:color w:val="auto"/>
          <w:sz w:val="32"/>
          <w:szCs w:val="32"/>
          <w:lang w:val="en-US" w:eastAsia="zh-CN"/>
        </w:rPr>
        <w:t>6</w:t>
      </w:r>
      <w:r>
        <w:rPr>
          <w:rFonts w:ascii="仿宋" w:hAnsi="仿宋" w:eastAsia="仿宋" w:cs="仿宋"/>
          <w:color w:val="auto"/>
          <w:sz w:val="32"/>
          <w:szCs w:val="32"/>
          <w:lang w:val="en-US" w:eastAsia="zh-CN"/>
        </w:rPr>
        <w:t>万元，支出决算为6.1万元，完成年初预算的</w:t>
      </w:r>
      <w:r>
        <w:rPr>
          <w:rFonts w:hint="eastAsia" w:ascii="仿宋" w:hAnsi="仿宋" w:eastAsia="仿宋" w:cs="仿宋"/>
          <w:color w:val="auto"/>
          <w:sz w:val="32"/>
          <w:szCs w:val="32"/>
          <w:lang w:val="en-US" w:eastAsia="zh-CN"/>
        </w:rPr>
        <w:t>100</w:t>
      </w:r>
      <w:r>
        <w:rPr>
          <w:rFonts w:ascii="仿宋" w:hAnsi="仿宋" w:eastAsia="仿宋" w:cs="仿宋"/>
          <w:color w:val="auto"/>
          <w:sz w:val="32"/>
          <w:szCs w:val="32"/>
          <w:lang w:val="en-US" w:eastAsia="zh-CN"/>
        </w:rPr>
        <w:t xml:space="preserve">%。   </w:t>
      </w:r>
    </w:p>
    <w:p w14:paraId="212C9F0C">
      <w:pPr>
        <w:rPr>
          <w:rFonts w:ascii="仿宋" w:hAnsi="仿宋" w:eastAsia="仿宋" w:cs="仿宋"/>
          <w:color w:val="auto"/>
          <w:sz w:val="32"/>
        </w:rPr>
      </w:pPr>
      <w:r>
        <w:rPr>
          <w:rFonts w:ascii="仿宋" w:hAnsi="仿宋" w:eastAsia="仿宋" w:cs="仿宋"/>
          <w:color w:val="auto"/>
          <w:sz w:val="32"/>
          <w:szCs w:val="32"/>
        </w:rPr>
        <w:t xml:space="preserve">    </w:t>
      </w:r>
      <w:r>
        <w:rPr>
          <w:rFonts w:ascii="黑体" w:hAnsi="黑体" w:eastAsia="黑体" w:cs="黑体"/>
          <w:color w:val="auto"/>
          <w:sz w:val="32"/>
          <w:szCs w:val="32"/>
        </w:rPr>
        <w:t>六、一般公共预算财政拨款基本支出决算情况说明</w:t>
      </w:r>
    </w:p>
    <w:p w14:paraId="26CFCF1B">
      <w:pPr>
        <w:ind w:firstLine="640"/>
        <w:rPr>
          <w:rFonts w:ascii="仿宋" w:hAnsi="仿宋" w:eastAsia="仿宋" w:cs="仿宋"/>
          <w:color w:val="auto"/>
          <w:sz w:val="32"/>
          <w:szCs w:val="30"/>
        </w:rPr>
      </w:pPr>
      <w:r>
        <w:rPr>
          <w:rFonts w:ascii="仿宋" w:hAnsi="仿宋" w:eastAsia="仿宋" w:cs="仿宋"/>
          <w:color w:val="auto"/>
          <w:sz w:val="32"/>
          <w:szCs w:val="32"/>
          <w:lang w:eastAsia="zh-CN"/>
        </w:rPr>
        <w:t>2025年度财政拨款基本支出99.62万元，其中：人员经费 87.95万元，主要包括：基本工资43.7万元，奖金3.16万元，绩效工资19.94万元，机关事业单位基本养老保险费9.76万元，机关事业单位医疗保险费4.5万元，其他社会保障缴费0.77万元，住房公积金6.1万元。</w:t>
      </w:r>
    </w:p>
    <w:p w14:paraId="5E45D96F">
      <w:pPr>
        <w:ind w:firstLine="640"/>
        <w:rPr>
          <w:rFonts w:ascii="仿宋" w:hAnsi="仿宋" w:eastAsia="仿宋" w:cs="仿宋"/>
          <w:color w:val="auto"/>
          <w:sz w:val="32"/>
          <w:szCs w:val="30"/>
        </w:rPr>
      </w:pPr>
      <w:r>
        <w:rPr>
          <w:rFonts w:ascii="仿宋" w:hAnsi="仿宋" w:eastAsia="仿宋" w:cs="仿宋"/>
          <w:color w:val="auto"/>
          <w:sz w:val="32"/>
          <w:szCs w:val="32"/>
        </w:rPr>
        <w:t>公用经费 11.68万元，主要包括：办公费3.9万元、维修费3.0万元、取暖费4.5万元。</w:t>
      </w:r>
    </w:p>
    <w:p w14:paraId="6117C356">
      <w:pPr>
        <w:ind w:firstLine="480"/>
        <w:rPr>
          <w:rFonts w:ascii="黑体" w:hAnsi="黑体" w:eastAsia="黑体" w:cs="黑体"/>
          <w:color w:val="auto"/>
          <w:sz w:val="32"/>
          <w:szCs w:val="30"/>
        </w:rPr>
      </w:pPr>
      <w:r>
        <w:rPr>
          <w:rFonts w:ascii="黑体" w:hAnsi="黑体" w:eastAsia="黑体" w:cs="黑体"/>
          <w:color w:val="auto"/>
          <w:sz w:val="32"/>
          <w:szCs w:val="32"/>
          <w:lang w:val="en-US" w:eastAsia="zh-CN"/>
        </w:rPr>
        <w:t>七</w:t>
      </w:r>
      <w:r>
        <w:rPr>
          <w:rFonts w:ascii="黑体" w:hAnsi="黑体" w:eastAsia="黑体" w:cs="黑体"/>
          <w:color w:val="auto"/>
          <w:sz w:val="32"/>
          <w:szCs w:val="32"/>
        </w:rPr>
        <w:t>、政府性基金预算财政拨款收入支出决算情况说明</w:t>
      </w:r>
    </w:p>
    <w:p w14:paraId="1B5CCB5D">
      <w:pPr>
        <w:ind w:firstLine="320"/>
        <w:rPr>
          <w:rFonts w:ascii="黑体" w:hAnsi="黑体" w:eastAsia="黑体" w:cs="黑体"/>
          <w:color w:val="auto"/>
          <w:sz w:val="32"/>
          <w:szCs w:val="30"/>
        </w:rPr>
      </w:pPr>
      <w:r>
        <w:rPr>
          <w:rFonts w:ascii="黑体" w:hAnsi="黑体" w:eastAsia="黑体" w:cs="黑体"/>
          <w:color w:val="auto"/>
          <w:sz w:val="32"/>
          <w:szCs w:val="32"/>
        </w:rPr>
        <w:t xml:space="preserve">  </w:t>
      </w:r>
      <w:r>
        <w:rPr>
          <w:rFonts w:ascii="仿宋" w:hAnsi="仿宋" w:eastAsia="仿宋" w:cs="仿宋"/>
          <w:color w:val="auto"/>
          <w:sz w:val="32"/>
          <w:szCs w:val="32"/>
        </w:rPr>
        <w:t xml:space="preserve"> </w:t>
      </w:r>
      <w:r>
        <w:rPr>
          <w:rFonts w:ascii="黑体" w:hAnsi="黑体" w:eastAsia="黑体" w:cs="黑体"/>
          <w:color w:val="auto"/>
          <w:sz w:val="32"/>
          <w:szCs w:val="32"/>
        </w:rPr>
        <w:t xml:space="preserve"> </w:t>
      </w:r>
      <w:r>
        <w:rPr>
          <w:rFonts w:ascii="仿宋_GB2312;仿宋" w:hAnsi="仿宋_GB2312;仿宋" w:eastAsia="仿宋_GB2312;仿宋" w:cs="仿宋_GB2312;仿宋"/>
          <w:color w:val="auto"/>
          <w:kern w:val="2"/>
          <w:sz w:val="32"/>
          <w:szCs w:val="32"/>
          <w:lang w:val="en-US" w:eastAsia="zh-CN" w:bidi="ar-SA"/>
        </w:rPr>
        <w:t>本单位无政府性基金预算财政拨款。</w:t>
      </w:r>
    </w:p>
    <w:p w14:paraId="13614B72">
      <w:pPr>
        <w:ind w:firstLine="480"/>
        <w:rPr>
          <w:rFonts w:ascii="黑体" w:hAnsi="黑体" w:eastAsia="黑体" w:cs="黑体"/>
          <w:color w:val="auto"/>
          <w:sz w:val="32"/>
        </w:rPr>
      </w:pPr>
      <w:r>
        <w:rPr>
          <w:rFonts w:ascii="黑体" w:hAnsi="黑体" w:eastAsia="黑体" w:cs="黑体"/>
          <w:color w:val="auto"/>
          <w:sz w:val="32"/>
          <w:szCs w:val="32"/>
          <w:lang w:val="en-US" w:eastAsia="zh-CN"/>
        </w:rPr>
        <w:t>八</w:t>
      </w:r>
      <w:r>
        <w:rPr>
          <w:rFonts w:ascii="黑体" w:hAnsi="黑体" w:eastAsia="黑体" w:cs="黑体"/>
          <w:color w:val="auto"/>
          <w:sz w:val="32"/>
          <w:szCs w:val="32"/>
        </w:rPr>
        <w:t>、国有资本经营预算财政拨款支出决算情况说明</w:t>
      </w:r>
    </w:p>
    <w:p w14:paraId="08319CCF">
      <w:pPr>
        <w:ind w:firstLine="640"/>
        <w:rPr>
          <w:rFonts w:ascii="黑体" w:hAnsi="黑体" w:eastAsia="黑体" w:cs="黑体"/>
          <w:color w:val="auto"/>
          <w:sz w:val="32"/>
          <w:szCs w:val="30"/>
        </w:rPr>
      </w:pPr>
      <w:r>
        <w:rPr>
          <w:rFonts w:ascii="仿宋" w:hAnsi="仿宋" w:eastAsia="仿宋" w:cs="仿宋"/>
          <w:color w:val="auto"/>
          <w:sz w:val="32"/>
          <w:szCs w:val="32"/>
          <w:lang w:val="en-US" w:eastAsia="zh-CN"/>
        </w:rPr>
        <w:t>本单位无</w:t>
      </w:r>
      <w:r>
        <w:rPr>
          <w:rFonts w:ascii="仿宋" w:hAnsi="仿宋" w:eastAsia="仿宋" w:cs="仿宋"/>
          <w:color w:val="auto"/>
          <w:sz w:val="32"/>
          <w:szCs w:val="32"/>
        </w:rPr>
        <w:t>国有资本经营预算财政拨款</w:t>
      </w:r>
      <w:r>
        <w:rPr>
          <w:rFonts w:ascii="仿宋" w:hAnsi="仿宋" w:eastAsia="仿宋" w:cs="仿宋"/>
          <w:color w:val="auto"/>
          <w:sz w:val="32"/>
          <w:szCs w:val="32"/>
          <w:lang w:eastAsia="zh-CN"/>
        </w:rPr>
        <w:t>。</w:t>
      </w:r>
    </w:p>
    <w:p w14:paraId="4CD0934F">
      <w:pPr>
        <w:ind w:firstLine="640"/>
        <w:rPr>
          <w:rFonts w:ascii="黑体" w:hAnsi="黑体" w:eastAsia="黑体" w:cs="黑体"/>
          <w:color w:val="auto"/>
          <w:sz w:val="32"/>
          <w:szCs w:val="30"/>
        </w:rPr>
      </w:pPr>
      <w:r>
        <w:rPr>
          <w:rFonts w:ascii="黑体" w:hAnsi="黑体" w:eastAsia="黑体" w:cs="黑体"/>
          <w:color w:val="auto"/>
          <w:sz w:val="32"/>
          <w:szCs w:val="32"/>
          <w:lang w:val="en-US" w:eastAsia="zh-CN"/>
        </w:rPr>
        <w:t>九、</w:t>
      </w:r>
      <w:r>
        <w:rPr>
          <w:rFonts w:ascii="黑体" w:hAnsi="黑体" w:eastAsia="黑体" w:cs="黑体"/>
          <w:color w:val="auto"/>
          <w:sz w:val="32"/>
          <w:szCs w:val="32"/>
        </w:rPr>
        <w:t>财政拨款“三公”经费支出决算情</w:t>
      </w:r>
      <w:r>
        <w:rPr>
          <w:rFonts w:ascii="黑体" w:hAnsi="黑体" w:eastAsia="黑体" w:cs="黑体"/>
          <w:color w:val="auto"/>
          <w:sz w:val="32"/>
          <w:szCs w:val="32"/>
          <w:lang w:val="en-US" w:eastAsia="zh-CN"/>
        </w:rPr>
        <w:t>况</w:t>
      </w:r>
      <w:r>
        <w:rPr>
          <w:rFonts w:ascii="黑体" w:hAnsi="黑体" w:eastAsia="黑体" w:cs="黑体"/>
          <w:color w:val="auto"/>
          <w:sz w:val="32"/>
          <w:szCs w:val="32"/>
        </w:rPr>
        <w:t>说明</w:t>
      </w:r>
    </w:p>
    <w:p w14:paraId="7DEC5E54">
      <w:pPr>
        <w:pStyle w:val="32"/>
        <w:ind w:firstLine="640"/>
        <w:rPr>
          <w:rFonts w:ascii="仿宋" w:hAnsi="仿宋" w:eastAsia="仿宋" w:cs="仿宋"/>
          <w:color w:val="auto"/>
          <w:sz w:val="32"/>
          <w:szCs w:val="30"/>
        </w:rPr>
      </w:pPr>
      <w:r>
        <w:rPr>
          <w:rFonts w:ascii="仿宋_GB2312;仿宋" w:hAnsi="仿宋_GB2312;仿宋" w:cs="仿宋_GB2312;仿宋"/>
          <w:color w:val="auto"/>
          <w:lang w:eastAsia="zh-CN"/>
        </w:rPr>
        <w:t>2025年“三公”经费财政拨款支出决算为0万元，支出预算为0万元，“三公”经费无增减变化。</w:t>
      </w:r>
    </w:p>
    <w:p w14:paraId="67318095">
      <w:pPr>
        <w:ind w:firstLine="640"/>
        <w:rPr>
          <w:rFonts w:ascii="黑体" w:hAnsi="黑体" w:eastAsia="黑体" w:cs="黑体"/>
          <w:color w:val="auto"/>
          <w:sz w:val="32"/>
        </w:rPr>
      </w:pPr>
      <w:r>
        <w:rPr>
          <w:rFonts w:ascii="黑体" w:hAnsi="黑体" w:eastAsia="黑体" w:cs="黑体"/>
          <w:color w:val="auto"/>
          <w:sz w:val="32"/>
          <w:szCs w:val="32"/>
        </w:rPr>
        <w:t>十、关于2025年度预算绩效管理情况的说明</w:t>
      </w:r>
    </w:p>
    <w:p w14:paraId="7E2F68F1">
      <w:pPr>
        <w:ind w:firstLine="640"/>
        <w:rPr>
          <w:rFonts w:ascii="楷体" w:hAnsi="楷体" w:eastAsia="楷体" w:cs="楷体"/>
          <w:color w:val="auto"/>
          <w:sz w:val="32"/>
          <w:szCs w:val="32"/>
        </w:rPr>
      </w:pPr>
      <w:r>
        <w:rPr>
          <w:rFonts w:ascii="楷体" w:hAnsi="楷体" w:eastAsia="楷体" w:cs="楷体"/>
          <w:color w:val="auto"/>
          <w:sz w:val="32"/>
          <w:szCs w:val="32"/>
        </w:rPr>
        <w:t>（一）预算绩效管理工作开展情况</w:t>
      </w:r>
    </w:p>
    <w:p w14:paraId="52CC1A17">
      <w:pPr>
        <w:ind w:firstLine="640"/>
        <w:rPr>
          <w:rFonts w:eastAsia="仿宋_GB2312;仿宋"/>
          <w:color w:val="auto"/>
          <w:sz w:val="32"/>
          <w:szCs w:val="32"/>
        </w:rPr>
      </w:pPr>
      <w:r>
        <w:rPr>
          <w:rFonts w:eastAsia="仿宋_GB2312;仿宋"/>
          <w:color w:val="auto"/>
          <w:sz w:val="32"/>
          <w:szCs w:val="32"/>
        </w:rPr>
        <w:t>根据预算绩效管理要求，我单位组织对2025年度一般公共预算项目支出开展绩效自评，自评项目一个，共涉及资金48.2万元，占一般公共预算项目支出总额的100%。</w:t>
      </w:r>
    </w:p>
    <w:p w14:paraId="0ED2C788">
      <w:pPr>
        <w:ind w:firstLine="640"/>
        <w:rPr>
          <w:rFonts w:ascii="楷体" w:hAnsi="楷体" w:eastAsia="楷体" w:cs="楷体"/>
          <w:color w:val="auto"/>
          <w:sz w:val="32"/>
          <w:szCs w:val="32"/>
        </w:rPr>
      </w:pPr>
      <w:r>
        <w:rPr>
          <w:rFonts w:ascii="楷体" w:hAnsi="楷体" w:eastAsia="楷体" w:cs="楷体"/>
          <w:color w:val="auto"/>
          <w:sz w:val="32"/>
          <w:szCs w:val="32"/>
        </w:rPr>
        <w:t>（二）绩效评价结果</w:t>
      </w:r>
    </w:p>
    <w:p w14:paraId="48BAC4B3">
      <w:pPr>
        <w:ind w:firstLine="640"/>
        <w:rPr>
          <w:rFonts w:eastAsia="仿宋_GB2312;仿宋"/>
          <w:color w:val="auto"/>
          <w:sz w:val="32"/>
          <w:szCs w:val="32"/>
        </w:rPr>
      </w:pPr>
      <w:r>
        <w:rPr>
          <w:rFonts w:eastAsia="仿宋_GB2312;仿宋"/>
          <w:color w:val="auto"/>
          <w:sz w:val="32"/>
          <w:szCs w:val="32"/>
        </w:rPr>
        <w:t>我单位绩效自评结果如下：</w:t>
      </w:r>
    </w:p>
    <w:p w14:paraId="680CC3B4">
      <w:pPr>
        <w:ind w:firstLine="640"/>
        <w:rPr>
          <w:rFonts w:eastAsia="仿宋_GB2312;仿宋"/>
          <w:color w:val="auto"/>
          <w:sz w:val="32"/>
          <w:szCs w:val="32"/>
          <w:lang w:val="en-US" w:eastAsia="zh-CN"/>
        </w:rPr>
      </w:pPr>
      <w:r>
        <w:rPr>
          <w:rFonts w:eastAsia="仿宋_GB2312;仿宋"/>
          <w:color w:val="auto"/>
          <w:sz w:val="32"/>
          <w:szCs w:val="32"/>
        </w:rPr>
        <w:t xml:space="preserve">共组织对“运营保障维护”一个项目开展了重点绩效评价，涉及一般公共预算支出48.2万元。 </w:t>
      </w:r>
    </w:p>
    <w:p w14:paraId="255B88E9">
      <w:pPr>
        <w:ind w:firstLine="640"/>
        <w:rPr>
          <w:rFonts w:eastAsia="仿宋_GB2312;仿宋"/>
          <w:color w:val="auto"/>
          <w:sz w:val="32"/>
          <w:szCs w:val="32"/>
        </w:rPr>
      </w:pPr>
      <w:r>
        <w:rPr>
          <w:rFonts w:eastAsia="仿宋_GB2312;仿宋"/>
          <w:color w:val="auto"/>
          <w:sz w:val="32"/>
          <w:szCs w:val="32"/>
        </w:rPr>
        <w:t>从评价情况来看，该项目在质量、数量上达到了保质保量，在成本控制上完成了预算内指标控制，在社会效益上保障了保管物资的存放安全，达到了相关部门的满意程度。比较出色的完成了各项指标。</w:t>
      </w:r>
    </w:p>
    <w:p w14:paraId="3472875F">
      <w:pPr>
        <w:ind w:firstLine="640"/>
        <w:rPr>
          <w:rFonts w:ascii="仿宋" w:hAnsi="仿宋" w:eastAsia="仿宋" w:cs="仿宋"/>
          <w:color w:val="auto"/>
          <w:sz w:val="32"/>
        </w:rPr>
      </w:pPr>
      <w:r>
        <w:rPr>
          <w:rFonts w:ascii="黑体" w:hAnsi="黑体" w:eastAsia="黑体" w:cs="黑体"/>
          <w:color w:val="auto"/>
          <w:sz w:val="32"/>
          <w:szCs w:val="32"/>
        </w:rPr>
        <w:t>十一、其他重要事项的情况说明</w:t>
      </w:r>
    </w:p>
    <w:p w14:paraId="55D248B6">
      <w:pPr>
        <w:ind w:firstLine="640"/>
        <w:rPr>
          <w:rFonts w:ascii="楷体" w:hAnsi="楷体" w:eastAsia="楷体" w:cs="楷体"/>
          <w:color w:val="auto"/>
          <w:sz w:val="32"/>
        </w:rPr>
      </w:pPr>
      <w:r>
        <w:rPr>
          <w:rFonts w:ascii="楷体" w:hAnsi="楷体" w:eastAsia="楷体" w:cs="楷体"/>
          <w:color w:val="auto"/>
          <w:sz w:val="32"/>
          <w:szCs w:val="32"/>
        </w:rPr>
        <w:t>（一）机关运行经费支出情况</w:t>
      </w:r>
    </w:p>
    <w:p w14:paraId="7638E70D">
      <w:pPr>
        <w:ind w:firstLine="960"/>
        <w:rPr>
          <w:rFonts w:ascii="楷体" w:hAnsi="楷体" w:eastAsia="楷体" w:cs="楷体"/>
          <w:color w:val="auto"/>
          <w:sz w:val="32"/>
        </w:rPr>
      </w:pPr>
      <w:r>
        <w:rPr>
          <w:rFonts w:ascii="仿宋" w:hAnsi="仿宋" w:eastAsia="仿宋" w:cs="仿宋"/>
          <w:color w:val="auto"/>
          <w:sz w:val="32"/>
          <w:szCs w:val="32"/>
          <w:lang w:eastAsia="zh-CN"/>
        </w:rPr>
        <w:t xml:space="preserve">2025年度，机关运行经费支出11.68万元，主要用于取暖费、办公费、维修费等日常支出。与年初预算数持平。    </w:t>
      </w:r>
    </w:p>
    <w:p w14:paraId="5AAEE165">
      <w:pPr>
        <w:autoSpaceDE w:val="0"/>
        <w:ind w:firstLine="640"/>
        <w:jc w:val="left"/>
        <w:rPr>
          <w:rFonts w:ascii="仿宋" w:hAnsi="仿宋" w:eastAsia="仿宋" w:cs="仿宋"/>
          <w:color w:val="auto"/>
          <w:sz w:val="32"/>
          <w:szCs w:val="30"/>
        </w:rPr>
      </w:pPr>
    </w:p>
    <w:p w14:paraId="02FB195E">
      <w:pPr>
        <w:rPr>
          <w:rFonts w:ascii="楷体" w:hAnsi="楷体" w:eastAsia="楷体" w:cs="楷体"/>
          <w:color w:val="auto"/>
          <w:sz w:val="32"/>
        </w:rPr>
      </w:pPr>
      <w:r>
        <w:rPr>
          <w:rFonts w:ascii="楷体" w:hAnsi="楷体" w:eastAsia="楷体" w:cs="楷体"/>
          <w:color w:val="auto"/>
          <w:sz w:val="32"/>
          <w:szCs w:val="32"/>
        </w:rPr>
        <w:t xml:space="preserve">    （二）政府采购支出情况</w:t>
      </w:r>
    </w:p>
    <w:p w14:paraId="3AE876CC">
      <w:pPr>
        <w:ind w:firstLine="960"/>
        <w:rPr>
          <w:rFonts w:ascii="仿宋" w:hAnsi="仿宋" w:eastAsia="仿宋" w:cs="仿宋"/>
          <w:color w:val="auto"/>
          <w:sz w:val="32"/>
        </w:rPr>
      </w:pPr>
      <w:r>
        <w:rPr>
          <w:rFonts w:ascii="仿宋" w:hAnsi="仿宋" w:eastAsia="仿宋" w:cs="仿宋"/>
          <w:color w:val="auto"/>
          <w:sz w:val="32"/>
          <w:szCs w:val="32"/>
        </w:rPr>
        <w:t>本单位2025年没有政府采购支出。</w:t>
      </w:r>
    </w:p>
    <w:p w14:paraId="65EC1BB4">
      <w:pPr>
        <w:rPr>
          <w:rFonts w:ascii="楷体" w:hAnsi="楷体" w:eastAsia="楷体" w:cs="楷体"/>
          <w:color w:val="auto"/>
          <w:sz w:val="32"/>
        </w:rPr>
      </w:pPr>
      <w:r>
        <w:rPr>
          <w:rFonts w:ascii="楷体" w:hAnsi="楷体" w:eastAsia="楷体" w:cs="楷体"/>
          <w:color w:val="auto"/>
          <w:sz w:val="32"/>
          <w:szCs w:val="32"/>
        </w:rPr>
        <w:t xml:space="preserve">    （三）国有资产占用情况</w:t>
      </w:r>
    </w:p>
    <w:p w14:paraId="473D053E">
      <w:pPr>
        <w:spacing w:line="580" w:lineRule="exact"/>
        <w:ind w:firstLine="602"/>
        <w:rPr>
          <w:rFonts w:ascii="仿宋" w:hAnsi="仿宋" w:eastAsia="仿宋" w:cs="仿宋"/>
          <w:color w:val="auto"/>
          <w:sz w:val="32"/>
        </w:rPr>
      </w:pPr>
      <w:r>
        <w:rPr>
          <w:rFonts w:ascii="仿宋" w:hAnsi="仿宋" w:eastAsia="仿宋" w:cs="仿宋"/>
          <w:color w:val="auto"/>
          <w:sz w:val="32"/>
          <w:szCs w:val="32"/>
        </w:rPr>
        <w:t>截至2025年12月31日，本单位无车辆使用情况。</w:t>
      </w:r>
    </w:p>
    <w:p w14:paraId="765659E0">
      <w:pPr>
        <w:jc w:val="center"/>
        <w:rPr>
          <w:rFonts w:ascii="方正小标宋简体;微软雅黑" w:hAnsi="方正小标宋简体;微软雅黑" w:eastAsia="方正小标宋简体;微软雅黑" w:cs="方正小标宋简体;微软雅黑"/>
          <w:color w:val="auto"/>
          <w:sz w:val="44"/>
        </w:rPr>
      </w:pPr>
    </w:p>
    <w:p w14:paraId="67F29D47">
      <w:pPr>
        <w:jc w:val="center"/>
        <w:rPr>
          <w:rFonts w:ascii="方正小标宋简体;微软雅黑" w:hAnsi="方正小标宋简体;微软雅黑" w:eastAsia="方正小标宋简体;微软雅黑" w:cs="方正小标宋简体;微软雅黑"/>
          <w:color w:val="auto"/>
          <w:sz w:val="44"/>
          <w:szCs w:val="44"/>
        </w:rPr>
      </w:pPr>
    </w:p>
    <w:p w14:paraId="5713DB0D">
      <w:pPr>
        <w:jc w:val="center"/>
        <w:rPr>
          <w:rFonts w:ascii="方正小标宋简体;微软雅黑" w:hAnsi="方正小标宋简体;微软雅黑" w:eastAsia="方正小标宋简体;微软雅黑" w:cs="方正小标宋简体;微软雅黑"/>
          <w:color w:val="auto"/>
          <w:sz w:val="44"/>
        </w:rPr>
      </w:pPr>
      <w:r>
        <w:rPr>
          <w:rFonts w:ascii="方正小标宋简体;微软雅黑" w:hAnsi="方正小标宋简体;微软雅黑" w:eastAsia="方正小标宋简体;微软雅黑" w:cs="方正小标宋简体;微软雅黑"/>
          <w:color w:val="auto"/>
          <w:sz w:val="44"/>
          <w:szCs w:val="44"/>
        </w:rPr>
        <w:t>第四部分  名词解释</w:t>
      </w:r>
    </w:p>
    <w:p w14:paraId="6E7BF055">
      <w:pPr>
        <w:ind w:firstLine="640"/>
        <w:rPr>
          <w:rFonts w:ascii="仿宋" w:hAnsi="仿宋" w:eastAsia="仿宋" w:cs="仿宋"/>
          <w:color w:val="auto"/>
          <w:sz w:val="32"/>
        </w:rPr>
      </w:pPr>
    </w:p>
    <w:p w14:paraId="13F993B9">
      <w:pPr>
        <w:ind w:firstLine="643"/>
        <w:rPr>
          <w:rFonts w:ascii="仿宋" w:hAnsi="仿宋" w:eastAsia="仿宋" w:cs="仿宋"/>
          <w:color w:val="auto"/>
          <w:sz w:val="32"/>
        </w:rPr>
      </w:pPr>
      <w:r>
        <w:rPr>
          <w:rFonts w:ascii="仿宋" w:hAnsi="仿宋" w:eastAsia="仿宋" w:cs="仿宋"/>
          <w:b/>
          <w:color w:val="auto"/>
          <w:sz w:val="32"/>
          <w:szCs w:val="32"/>
        </w:rPr>
        <w:t>一、财政拨款收入：</w:t>
      </w:r>
      <w:r>
        <w:rPr>
          <w:rFonts w:ascii="仿宋" w:hAnsi="仿宋" w:eastAsia="仿宋" w:cs="仿宋"/>
          <w:color w:val="auto"/>
          <w:sz w:val="32"/>
          <w:szCs w:val="32"/>
        </w:rPr>
        <w:t>指单位从同级财政部门取得的财政预算资金。</w:t>
      </w:r>
    </w:p>
    <w:p w14:paraId="73FC0787">
      <w:pPr>
        <w:spacing w:line="360" w:lineRule="auto"/>
        <w:ind w:firstLine="643"/>
        <w:rPr>
          <w:rFonts w:ascii="仿宋" w:hAnsi="仿宋" w:eastAsia="仿宋" w:cs="仿宋"/>
          <w:color w:val="auto"/>
          <w:sz w:val="32"/>
          <w:szCs w:val="22"/>
          <w:lang w:eastAsia="zh-CN"/>
        </w:rPr>
      </w:pPr>
      <w:r>
        <w:rPr>
          <w:rFonts w:ascii="仿宋" w:hAnsi="仿宋" w:eastAsia="仿宋" w:cs="仿宋"/>
          <w:b/>
          <w:color w:val="auto"/>
          <w:sz w:val="32"/>
          <w:szCs w:val="32"/>
          <w:lang w:val="en-US" w:eastAsia="zh-CN"/>
        </w:rPr>
        <w:t>二</w:t>
      </w:r>
      <w:r>
        <w:rPr>
          <w:rFonts w:ascii="仿宋" w:hAnsi="仿宋" w:eastAsia="仿宋" w:cs="仿宋"/>
          <w:b/>
          <w:color w:val="auto"/>
          <w:sz w:val="32"/>
          <w:szCs w:val="32"/>
        </w:rPr>
        <w:t>、其他收入：</w:t>
      </w:r>
      <w:r>
        <w:rPr>
          <w:rFonts w:ascii="仿宋" w:hAnsi="仿宋" w:eastAsia="仿宋" w:cs="仿宋"/>
          <w:color w:val="auto"/>
          <w:sz w:val="32"/>
          <w:szCs w:val="32"/>
        </w:rPr>
        <w:t>指除上述收入以外的各项收入。包括银行存款利息收入</w:t>
      </w:r>
      <w:r>
        <w:rPr>
          <w:rFonts w:ascii="仿宋" w:hAnsi="仿宋" w:eastAsia="仿宋" w:cs="仿宋"/>
          <w:color w:val="auto"/>
          <w:sz w:val="32"/>
          <w:szCs w:val="32"/>
          <w:lang w:eastAsia="zh-CN"/>
        </w:rPr>
        <w:t>。</w:t>
      </w:r>
    </w:p>
    <w:p w14:paraId="3459EE64">
      <w:pPr>
        <w:spacing w:line="360" w:lineRule="auto"/>
        <w:ind w:firstLine="643"/>
        <w:rPr>
          <w:rFonts w:ascii="仿宋" w:hAnsi="仿宋" w:eastAsia="仿宋" w:cs="仿宋"/>
          <w:color w:val="auto"/>
          <w:sz w:val="32"/>
        </w:rPr>
      </w:pPr>
      <w:r>
        <w:rPr>
          <w:rFonts w:ascii="仿宋" w:hAnsi="仿宋" w:eastAsia="仿宋" w:cs="仿宋"/>
          <w:b/>
          <w:color w:val="auto"/>
          <w:sz w:val="32"/>
          <w:szCs w:val="32"/>
          <w:lang w:val="en-US" w:eastAsia="zh-CN"/>
        </w:rPr>
        <w:t>三</w:t>
      </w:r>
      <w:r>
        <w:rPr>
          <w:rFonts w:ascii="仿宋" w:hAnsi="仿宋" w:eastAsia="仿宋" w:cs="仿宋"/>
          <w:b/>
          <w:color w:val="auto"/>
          <w:sz w:val="32"/>
          <w:szCs w:val="32"/>
        </w:rPr>
        <w:t>、年初结转和结余：</w:t>
      </w:r>
      <w:r>
        <w:rPr>
          <w:rFonts w:ascii="仿宋" w:hAnsi="仿宋" w:eastAsia="仿宋" w:cs="仿宋"/>
          <w:color w:val="auto"/>
          <w:sz w:val="32"/>
          <w:szCs w:val="32"/>
        </w:rPr>
        <w:t>指单位以前年度尚未完成、结转到本年按有关规定继续使用的资金。</w:t>
      </w:r>
    </w:p>
    <w:p w14:paraId="030B2C50">
      <w:pPr>
        <w:spacing w:line="360" w:lineRule="auto"/>
        <w:ind w:firstLine="643"/>
        <w:rPr>
          <w:rFonts w:ascii="仿宋" w:hAnsi="仿宋" w:eastAsia="仿宋" w:cs="仿宋"/>
          <w:color w:val="auto"/>
          <w:sz w:val="32"/>
        </w:rPr>
      </w:pPr>
      <w:r>
        <w:rPr>
          <w:rFonts w:ascii="仿宋" w:hAnsi="仿宋" w:eastAsia="仿宋" w:cs="仿宋"/>
          <w:b/>
          <w:color w:val="auto"/>
          <w:sz w:val="32"/>
          <w:szCs w:val="32"/>
          <w:lang w:val="en-US" w:eastAsia="zh-CN"/>
        </w:rPr>
        <w:t>四</w:t>
      </w:r>
      <w:r>
        <w:rPr>
          <w:rFonts w:ascii="仿宋" w:hAnsi="仿宋" w:eastAsia="仿宋" w:cs="仿宋"/>
          <w:b/>
          <w:color w:val="auto"/>
          <w:sz w:val="32"/>
          <w:szCs w:val="32"/>
        </w:rPr>
        <w:t>、年末结转和结余：</w:t>
      </w:r>
      <w:r>
        <w:rPr>
          <w:rFonts w:ascii="仿宋" w:hAnsi="仿宋" w:eastAsia="仿宋" w:cs="仿宋"/>
          <w:color w:val="auto"/>
          <w:sz w:val="32"/>
          <w:szCs w:val="32"/>
        </w:rPr>
        <w:t>指单位按有关规定结转到下年或以后年度继续使用的资金。</w:t>
      </w:r>
    </w:p>
    <w:p w14:paraId="6581AC5A">
      <w:pPr>
        <w:spacing w:line="360" w:lineRule="auto"/>
        <w:ind w:firstLine="643"/>
        <w:rPr>
          <w:rFonts w:ascii="仿宋" w:hAnsi="仿宋" w:eastAsia="仿宋" w:cs="仿宋"/>
          <w:color w:val="auto"/>
          <w:sz w:val="32"/>
        </w:rPr>
      </w:pPr>
      <w:r>
        <w:rPr>
          <w:rFonts w:ascii="仿宋" w:hAnsi="仿宋" w:eastAsia="仿宋" w:cs="仿宋"/>
          <w:b/>
          <w:color w:val="auto"/>
          <w:sz w:val="32"/>
          <w:szCs w:val="32"/>
          <w:lang w:val="en-US" w:eastAsia="zh-CN"/>
        </w:rPr>
        <w:t>五</w:t>
      </w:r>
      <w:r>
        <w:rPr>
          <w:rFonts w:ascii="仿宋" w:hAnsi="仿宋" w:eastAsia="仿宋" w:cs="仿宋"/>
          <w:b/>
          <w:color w:val="auto"/>
          <w:sz w:val="32"/>
          <w:szCs w:val="32"/>
        </w:rPr>
        <w:t>、基本支出：</w:t>
      </w:r>
      <w:r>
        <w:rPr>
          <w:rFonts w:ascii="仿宋" w:hAnsi="仿宋" w:eastAsia="仿宋" w:cs="仿宋"/>
          <w:color w:val="auto"/>
          <w:sz w:val="32"/>
          <w:szCs w:val="32"/>
        </w:rPr>
        <w:t>指单位为保障其机构正常运转、完成日常工作任务而发生的人员支出和公用支出。</w:t>
      </w:r>
    </w:p>
    <w:p w14:paraId="4CD58DA8">
      <w:pPr>
        <w:spacing w:line="360" w:lineRule="auto"/>
        <w:ind w:firstLine="643"/>
        <w:rPr>
          <w:rFonts w:ascii="仿宋" w:hAnsi="仿宋" w:eastAsia="仿宋" w:cs="仿宋"/>
          <w:color w:val="auto"/>
          <w:sz w:val="32"/>
        </w:rPr>
      </w:pPr>
      <w:r>
        <w:rPr>
          <w:rFonts w:ascii="仿宋" w:hAnsi="仿宋" w:eastAsia="仿宋" w:cs="仿宋"/>
          <w:b/>
          <w:color w:val="auto"/>
          <w:sz w:val="32"/>
          <w:szCs w:val="32"/>
          <w:lang w:val="en-US" w:eastAsia="zh-CN"/>
        </w:rPr>
        <w:t>六、</w:t>
      </w:r>
      <w:r>
        <w:rPr>
          <w:rFonts w:ascii="仿宋" w:hAnsi="仿宋" w:eastAsia="仿宋" w:cs="仿宋"/>
          <w:b/>
          <w:color w:val="auto"/>
          <w:sz w:val="32"/>
          <w:szCs w:val="32"/>
        </w:rPr>
        <w:t>项目支出：</w:t>
      </w:r>
      <w:r>
        <w:rPr>
          <w:rFonts w:ascii="仿宋" w:hAnsi="仿宋" w:eastAsia="仿宋" w:cs="仿宋"/>
          <w:color w:val="auto"/>
          <w:sz w:val="32"/>
          <w:szCs w:val="32"/>
        </w:rPr>
        <w:t>指单位为完成特定行政任务和事业发展目标在基本支出之外所发生的支出。</w:t>
      </w:r>
    </w:p>
    <w:p w14:paraId="73B40904">
      <w:pPr>
        <w:spacing w:line="360" w:lineRule="auto"/>
        <w:ind w:firstLine="643"/>
        <w:rPr>
          <w:color w:val="auto"/>
        </w:rPr>
      </w:pPr>
      <w:r>
        <w:rPr>
          <w:rFonts w:ascii="仿宋" w:hAnsi="仿宋" w:eastAsia="仿宋" w:cs="仿宋"/>
          <w:b/>
          <w:color w:val="auto"/>
          <w:sz w:val="32"/>
          <w:szCs w:val="32"/>
        </w:rPr>
        <w:t>七、机关运行经费：</w:t>
      </w:r>
      <w:r>
        <w:rPr>
          <w:rFonts w:ascii="仿宋" w:hAnsi="仿宋" w:eastAsia="仿宋" w:cs="仿宋"/>
          <w:color w:val="auto"/>
          <w:sz w:val="32"/>
          <w:szCs w:val="32"/>
        </w:rPr>
        <w:t>指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sectPr>
      <w:footerReference r:id="rId3" w:type="default"/>
      <w:pgSz w:w="11906" w:h="16838"/>
      <w:pgMar w:top="1440" w:right="1800" w:bottom="1440" w:left="1800" w:header="0"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ohit Devanagari">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Liberation Serif">
    <w:altName w:val="Times New Roman"/>
    <w:panose1 w:val="00000000000000000000"/>
    <w:charset w:val="01"/>
    <w:family w:val="roman"/>
    <w:pitch w:val="default"/>
    <w:sig w:usb0="00000000" w:usb1="00000000" w:usb2="00000000" w:usb3="00000000" w:csb0="00000000" w:csb1="00000000"/>
  </w:font>
  <w:font w:name="Noto Serif CJK SC">
    <w:altName w:val="宋体"/>
    <w:panose1 w:val="00000000000000000000"/>
    <w:charset w:val="86"/>
    <w:family w:val="auto"/>
    <w:pitch w:val="default"/>
    <w:sig w:usb0="00000000" w:usb1="00000000" w:usb2="00000000" w:usb3="00000000" w:csb0="00000000" w:csb1="00000000"/>
  </w:font>
  <w:font w:name="Liberation Sans">
    <w:altName w:val="Arial"/>
    <w:panose1 w:val="00000000000000000000"/>
    <w:charset w:val="01"/>
    <w:family w:val="swiss"/>
    <w:pitch w:val="default"/>
    <w:sig w:usb0="00000000" w:usb1="00000000" w:usb2="00000000" w:usb3="00000000" w:csb0="00000000" w:csb1="00000000"/>
  </w:font>
  <w:font w:name="Noto Sans CJK SC">
    <w:altName w:val="Segoe Print"/>
    <w:panose1 w:val="00000000000000000000"/>
    <w:charset w:val="00"/>
    <w:family w:val="auto"/>
    <w:pitch w:val="default"/>
    <w:sig w:usb0="00000000" w:usb1="00000000" w:usb2="00000000" w:usb3="00000000" w:csb0="00000000" w:csb1="00000000"/>
  </w:font>
  <w:font w:name="仿宋_GB2312;仿宋">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方正小标宋简体;微软雅黑">
    <w:altName w:val="宋体"/>
    <w:panose1 w:val="00000000000000000000"/>
    <w:charset w:val="00"/>
    <w:family w:val="auto"/>
    <w:pitch w:val="default"/>
    <w:sig w:usb0="00000000" w:usb1="00000000" w:usb2="00000000" w:usb3="00000000" w:csb0="00000000" w:csb1="00000000"/>
  </w:font>
  <w:font w:name="方正小标宋简体;黑体">
    <w:altName w:val="宋体"/>
    <w:panose1 w:val="00000000000000000000"/>
    <w:charset w:val="00"/>
    <w:family w:val="auto"/>
    <w:pitch w:val="default"/>
    <w:sig w:usb0="00000000" w:usb1="00000000" w:usb2="00000000" w:usb3="00000000" w:csb0="0000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F66F56">
    <w:pPr>
      <w:pStyle w:val="4"/>
    </w:pPr>
    <w:r>
      <mc:AlternateContent>
        <mc:Choice Requires="wps">
          <w:drawing>
            <wp:anchor distT="0" distB="0" distL="0" distR="0" simplePos="0" relativeHeight="251659264" behindDoc="0" locked="0" layoutInCell="0" allowOverlap="1">
              <wp:simplePos x="0" y="0"/>
              <wp:positionH relativeFrom="margin">
                <wp:align>center</wp:align>
              </wp:positionH>
              <wp:positionV relativeFrom="paragraph">
                <wp:posOffset>635</wp:posOffset>
              </wp:positionV>
              <wp:extent cx="114935" cy="126365"/>
              <wp:effectExtent l="0" t="0" r="0" b="0"/>
              <wp:wrapSquare wrapText="largest"/>
              <wp:docPr id="1" name="Frame1"/>
              <wp:cNvGraphicFramePr/>
              <a:graphic xmlns:a="http://schemas.openxmlformats.org/drawingml/2006/main">
                <a:graphicData uri="http://schemas.microsoft.com/office/word/2010/wordprocessingShape">
                  <wps:wsp>
                    <wps:cNvSpPr txBox="1"/>
                    <wps:spPr>
                      <a:xfrm>
                        <a:off x="0" y="0"/>
                        <a:ext cx="114935" cy="126365"/>
                      </a:xfrm>
                      <a:prstGeom prst="rect">
                        <a:avLst/>
                      </a:prstGeom>
                      <a:solidFill>
                        <a:srgbClr val="FFFFFF">
                          <a:alpha val="0"/>
                        </a:srgbClr>
                      </a:solidFill>
                    </wps:spPr>
                    <wps:txbx>
                      <w:txbxContent>
                        <w:p w14:paraId="06CBFF3B">
                          <w:pPr>
                            <w:pStyle w:val="4"/>
                          </w:pPr>
                          <w:r>
                            <w:fldChar w:fldCharType="begin"/>
                          </w:r>
                          <w:r>
                            <w:instrText xml:space="preserve"> PAGE </w:instrText>
                          </w:r>
                          <w:r>
                            <w:fldChar w:fldCharType="separate"/>
                          </w:r>
                          <w:r>
                            <w:t>27</w:t>
                          </w:r>
                          <w:r>
                            <w:fldChar w:fldCharType="end"/>
                          </w:r>
                        </w:p>
                      </w:txbxContent>
                    </wps:txbx>
                    <wps:bodyPr lIns="0" tIns="0" rIns="0" bIns="0" anchor="t">
                      <a:noAutofit/>
                    </wps:bodyPr>
                  </wps:wsp>
                </a:graphicData>
              </a:graphic>
            </wp:anchor>
          </w:drawing>
        </mc:Choice>
        <mc:Fallback>
          <w:pict>
            <v:shape id="Frame1" o:spid="_x0000_s1026" o:spt="202" type="#_x0000_t202" style="position:absolute;left:0pt;margin-top:0.05pt;height:9.95pt;width:9.05pt;mso-position-horizontal:center;mso-position-horizontal-relative:margin;mso-wrap-distance-bottom:0pt;mso-wrap-distance-left:0pt;mso-wrap-distance-right:0pt;mso-wrap-distance-top:0pt;z-index:251659264;mso-width-relative:page;mso-height-relative:page;" fillcolor="#FFFFFF" filled="t" stroked="f" coordsize="21600,21600" o:allowincell="f" o:gfxdata="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BlAb3f0AAAAAMBAAAPAAAAAAAAAAEAIAAAACIAAABkcnMvZG93bnJldi54&#10;bWxQSwECFAAUAAAACACHTuJAFeOkq8kBAACzAwAADgAAAAAAAAABACAAAAAfAQAAZHJzL2Uyb0Rv&#10;Yy54bWxQSwUGAAAAAAYABgBZAQAAWgUAAAAA&#10;">
              <v:fill on="t" opacity="0f" focussize="0,0"/>
              <v:stroke on="f"/>
              <v:imagedata o:title=""/>
              <o:lock v:ext="edit" aspectratio="f"/>
              <v:textbox inset="0mm,0mm,0mm,0mm">
                <w:txbxContent>
                  <w:p w14:paraId="06CBFF3B">
                    <w:pPr>
                      <w:pStyle w:val="4"/>
                    </w:pPr>
                    <w:r>
                      <w:fldChar w:fldCharType="begin"/>
                    </w:r>
                    <w:r>
                      <w:instrText xml:space="preserve"> PAGE </w:instrText>
                    </w:r>
                    <w:r>
                      <w:fldChar w:fldCharType="separate"/>
                    </w:r>
                    <w:r>
                      <w:t>27</w:t>
                    </w:r>
                    <w:r>
                      <w:fldChar w:fldCharType="end"/>
                    </w:r>
                  </w:p>
                </w:txbxContent>
              </v:textbox>
              <w10:wrap type="square" side="largest"/>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singleLevel"/>
    <w:tmpl w:val="CF092B84"/>
    <w:lvl w:ilvl="0" w:tentative="0">
      <w:start w:val="1"/>
      <w:numFmt w:val="taiwaneseCountingThousand"/>
      <w:suff w:val="nothing"/>
      <w:lvlText w:val="%1、"/>
      <w:lvlJc w:val="left"/>
      <w:pPr>
        <w:tabs>
          <w:tab w:val="left" w:pos="0"/>
        </w:tabs>
        <w:ind w:left="0" w:firstLine="0"/>
      </w:pPr>
    </w:lvl>
  </w:abstractNum>
  <w:abstractNum w:abstractNumId="1">
    <w:nsid w:val="0053208E"/>
    <w:multiLevelType w:val="singleLevel"/>
    <w:tmpl w:val="0053208E"/>
    <w:lvl w:ilvl="0" w:tentative="0">
      <w:start w:val="2"/>
      <w:numFmt w:val="taiwaneseCountingThousand"/>
      <w:suff w:val="nothing"/>
      <w:lvlText w:val="%1、"/>
      <w:lvlJc w:val="left"/>
      <w:pPr>
        <w:tabs>
          <w:tab w:val="left" w:pos="0"/>
        </w:tabs>
        <w:ind w:left="0" w:firstLine="0"/>
      </w:pPr>
    </w:lvl>
  </w:abstractNum>
  <w:abstractNum w:abstractNumId="2">
    <w:nsid w:val="59ADCABA"/>
    <w:multiLevelType w:val="singleLevel"/>
    <w:tmpl w:val="59ADCABA"/>
    <w:lvl w:ilvl="0" w:tentative="0">
      <w:start w:val="1"/>
      <w:numFmt w:val="decimal"/>
      <w:suff w:val="nothing"/>
      <w:lvlText w:val="%1、"/>
      <w:lvlJc w:val="left"/>
      <w:pPr>
        <w:tabs>
          <w:tab w:val="left" w:pos="0"/>
        </w:tabs>
        <w:ind w:left="0" w:firstLine="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compat>
    <w:noLeading/>
    <w:doNotExpandShiftReturn/>
    <w:useFELayout/>
    <w:compatSetting w:name="compatibilityMode" w:uri="http://schemas.microsoft.com/office/word" w:val="14"/>
  </w:compat>
  <w:rsids>
    <w:rsidRoot w:val="00000000"/>
    <w:rsid w:val="0A7A70A0"/>
    <w:rsid w:val="32063BB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Liberation Serif" w:hAnsi="Liberation Serif" w:eastAsia="Noto Serif CJK SC" w:cs="Lohit Devanaga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auto"/>
      <w:kern w:val="2"/>
      <w:sz w:val="21"/>
      <w:szCs w:val="20"/>
      <w:lang w:val="en-US" w:eastAsia="zh-CN" w:bidi="ar-SA"/>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caption"/>
    <w:basedOn w:val="1"/>
    <w:qFormat/>
    <w:uiPriority w:val="0"/>
    <w:pPr>
      <w:spacing w:before="120" w:after="120"/>
    </w:pPr>
    <w:rPr>
      <w:rFonts w:cs="Lohit Devanagari"/>
      <w:i/>
      <w:iCs/>
      <w:sz w:val="24"/>
      <w:szCs w:val="24"/>
    </w:rPr>
  </w:style>
  <w:style w:type="paragraph" w:styleId="3">
    <w:name w:val="Body Text"/>
    <w:basedOn w:val="1"/>
    <w:qFormat/>
    <w:uiPriority w:val="0"/>
    <w:pPr>
      <w:spacing w:before="0" w:after="140" w:line="276" w:lineRule="auto"/>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tabs>
        <w:tab w:val="center" w:pos="4153"/>
        <w:tab w:val="right" w:pos="8306"/>
      </w:tabs>
      <w:snapToGrid w:val="0"/>
      <w:spacing w:line="240" w:lineRule="auto"/>
      <w:jc w:val="both"/>
    </w:pPr>
    <w:rPr>
      <w:rFonts w:ascii="Times New Roman" w:hAnsi="Times New Roman" w:cs="Times New Roman"/>
      <w:sz w:val="18"/>
    </w:rPr>
  </w:style>
  <w:style w:type="paragraph" w:styleId="6">
    <w:name w:val="List"/>
    <w:basedOn w:val="3"/>
    <w:qFormat/>
    <w:uiPriority w:val="0"/>
    <w:rPr>
      <w:rFonts w:cs="Lohit Devanagari"/>
    </w:rPr>
  </w:style>
  <w:style w:type="character" w:styleId="9">
    <w:name w:val="page number"/>
    <w:basedOn w:val="10"/>
    <w:qFormat/>
    <w:uiPriority w:val="0"/>
  </w:style>
  <w:style w:type="character" w:customStyle="1" w:styleId="10">
    <w:name w:val="默认段落字体1"/>
    <w:qFormat/>
    <w:uiPriority w:val="0"/>
    <w:rPr>
      <w:rFonts w:eastAsia="宋体"/>
      <w:sz w:val="21"/>
      <w:szCs w:val="20"/>
    </w:rPr>
  </w:style>
  <w:style w:type="character" w:customStyle="1" w:styleId="11">
    <w:name w:val="批注框文本 字符"/>
    <w:qFormat/>
    <w:uiPriority w:val="0"/>
    <w:rPr>
      <w:rFonts w:eastAsia="宋体"/>
      <w:kern w:val="2"/>
      <w:sz w:val="18"/>
      <w:szCs w:val="18"/>
    </w:rPr>
  </w:style>
  <w:style w:type="character" w:customStyle="1" w:styleId="12">
    <w:name w:val="font11"/>
    <w:qFormat/>
    <w:uiPriority w:val="0"/>
    <w:rPr>
      <w:rFonts w:ascii="Times New Roman" w:hAnsi="Times New Roman" w:eastAsia="宋体" w:cs="Times New Roman"/>
      <w:color w:val="000000"/>
      <w:sz w:val="24"/>
      <w:szCs w:val="24"/>
      <w:u w:val="none"/>
    </w:rPr>
  </w:style>
  <w:style w:type="character" w:customStyle="1" w:styleId="13">
    <w:name w:val="页码 New New"/>
    <w:basedOn w:val="10"/>
    <w:qFormat/>
    <w:uiPriority w:val="0"/>
  </w:style>
  <w:style w:type="character" w:customStyle="1" w:styleId="14">
    <w:name w:val="页码 New New New New"/>
    <w:basedOn w:val="10"/>
    <w:qFormat/>
    <w:uiPriority w:val="0"/>
  </w:style>
  <w:style w:type="character" w:customStyle="1" w:styleId="15">
    <w:name w:val="页码 New New New New New"/>
    <w:basedOn w:val="10"/>
    <w:qFormat/>
    <w:uiPriority w:val="0"/>
  </w:style>
  <w:style w:type="character" w:customStyle="1" w:styleId="16">
    <w:name w:val="页码 New"/>
    <w:basedOn w:val="10"/>
    <w:qFormat/>
    <w:uiPriority w:val="0"/>
  </w:style>
  <w:style w:type="character" w:customStyle="1" w:styleId="17">
    <w:name w:val="font41"/>
    <w:qFormat/>
    <w:uiPriority w:val="0"/>
    <w:rPr>
      <w:rFonts w:ascii="宋体" w:hAnsi="宋体" w:eastAsia="宋体" w:cs="宋体"/>
      <w:color w:val="000000"/>
      <w:sz w:val="20"/>
      <w:szCs w:val="20"/>
      <w:u w:val="none"/>
    </w:rPr>
  </w:style>
  <w:style w:type="character" w:customStyle="1" w:styleId="18">
    <w:name w:val="页码 New New New"/>
    <w:basedOn w:val="10"/>
    <w:qFormat/>
    <w:uiPriority w:val="0"/>
  </w:style>
  <w:style w:type="character" w:customStyle="1" w:styleId="19">
    <w:name w:val="页码 New New New New New New"/>
    <w:basedOn w:val="10"/>
    <w:qFormat/>
    <w:uiPriority w:val="0"/>
  </w:style>
  <w:style w:type="character" w:customStyle="1" w:styleId="20">
    <w:name w:val="font01"/>
    <w:basedOn w:val="10"/>
    <w:qFormat/>
    <w:uiPriority w:val="0"/>
    <w:rPr>
      <w:rFonts w:ascii="宋体" w:hAnsi="宋体" w:eastAsia="宋体" w:cs="宋体"/>
      <w:color w:val="000000"/>
      <w:sz w:val="22"/>
      <w:szCs w:val="22"/>
      <w:u w:val="none"/>
    </w:rPr>
  </w:style>
  <w:style w:type="character" w:customStyle="1" w:styleId="21">
    <w:name w:val="font21"/>
    <w:basedOn w:val="10"/>
    <w:qFormat/>
    <w:uiPriority w:val="0"/>
    <w:rPr>
      <w:rFonts w:ascii="宋体" w:hAnsi="宋体" w:eastAsia="宋体" w:cs="宋体"/>
      <w:color w:val="000000"/>
      <w:sz w:val="24"/>
      <w:szCs w:val="24"/>
      <w:u w:val="none"/>
    </w:rPr>
  </w:style>
  <w:style w:type="character" w:customStyle="1" w:styleId="22">
    <w:name w:val="font61"/>
    <w:basedOn w:val="10"/>
    <w:qFormat/>
    <w:uiPriority w:val="0"/>
    <w:rPr>
      <w:rFonts w:ascii="Arial" w:hAnsi="Arial" w:cs="Arial"/>
      <w:color w:val="000000"/>
      <w:sz w:val="20"/>
      <w:szCs w:val="20"/>
      <w:u w:val="none"/>
    </w:rPr>
  </w:style>
  <w:style w:type="paragraph" w:customStyle="1" w:styleId="23">
    <w:name w:val="Heading"/>
    <w:basedOn w:val="1"/>
    <w:next w:val="3"/>
    <w:qFormat/>
    <w:uiPriority w:val="0"/>
    <w:pPr>
      <w:keepNext/>
      <w:spacing w:before="240" w:after="120"/>
    </w:pPr>
    <w:rPr>
      <w:rFonts w:ascii="Liberation Sans" w:hAnsi="Liberation Sans" w:eastAsia="Noto Sans CJK SC" w:cs="Lohit Devanagari"/>
      <w:sz w:val="28"/>
      <w:szCs w:val="28"/>
    </w:rPr>
  </w:style>
  <w:style w:type="paragraph" w:customStyle="1" w:styleId="24">
    <w:name w:val="Index"/>
    <w:basedOn w:val="1"/>
    <w:qFormat/>
    <w:uiPriority w:val="0"/>
    <w:rPr>
      <w:rFonts w:cs="Lohit Devanagari"/>
    </w:rPr>
  </w:style>
  <w:style w:type="paragraph" w:customStyle="1" w:styleId="25">
    <w:name w:val="批注框文本1"/>
    <w:basedOn w:val="1"/>
    <w:qFormat/>
    <w:uiPriority w:val="0"/>
    <w:rPr>
      <w:rFonts w:eastAsia="宋体"/>
      <w:kern w:val="2"/>
      <w:sz w:val="18"/>
      <w:szCs w:val="18"/>
    </w:rPr>
  </w:style>
  <w:style w:type="paragraph" w:customStyle="1" w:styleId="26">
    <w:name w:val="Header and Footer"/>
    <w:basedOn w:val="1"/>
    <w:qFormat/>
    <w:uiPriority w:val="0"/>
    <w:pPr>
      <w:tabs>
        <w:tab w:val="center" w:pos="4986"/>
        <w:tab w:val="right" w:pos="9972"/>
      </w:tabs>
    </w:pPr>
  </w:style>
  <w:style w:type="paragraph" w:customStyle="1" w:styleId="27">
    <w:name w:val=" Char"/>
    <w:basedOn w:val="1"/>
    <w:qFormat/>
    <w:uiPriority w:val="0"/>
    <w:pPr>
      <w:widowControl/>
      <w:spacing w:before="0" w:after="160" w:line="240" w:lineRule="exact"/>
      <w:jc w:val="left"/>
    </w:pPr>
    <w:rPr>
      <w:rFonts w:eastAsia="宋体"/>
      <w:sz w:val="21"/>
      <w:szCs w:val="20"/>
    </w:rPr>
  </w:style>
  <w:style w:type="paragraph" w:customStyle="1" w:styleId="28">
    <w:name w:val="正文 New New New New New New New New New New New"/>
    <w:qFormat/>
    <w:uiPriority w:val="0"/>
    <w:pPr>
      <w:widowControl w:val="0"/>
      <w:spacing w:line="600" w:lineRule="exact"/>
      <w:ind w:firstLine="200"/>
      <w:jc w:val="both"/>
    </w:pPr>
    <w:rPr>
      <w:rFonts w:ascii="Times New Roman" w:hAnsi="Times New Roman" w:eastAsia="仿宋_GB2312;仿宋" w:cs="Times New Roman"/>
      <w:color w:val="auto"/>
      <w:kern w:val="2"/>
      <w:sz w:val="32"/>
      <w:szCs w:val="22"/>
      <w:lang w:val="en-US" w:eastAsia="zh-CN" w:bidi="ar-SA"/>
    </w:rPr>
  </w:style>
  <w:style w:type="paragraph" w:customStyle="1" w:styleId="29">
    <w:name w:val="页脚 New New New New New New New New New New New"/>
    <w:basedOn w:val="28"/>
    <w:qFormat/>
    <w:uiPriority w:val="0"/>
    <w:pPr>
      <w:tabs>
        <w:tab w:val="center" w:pos="4153"/>
        <w:tab w:val="right" w:pos="8306"/>
      </w:tabs>
      <w:snapToGrid w:val="0"/>
      <w:jc w:val="left"/>
    </w:pPr>
    <w:rPr>
      <w:sz w:val="18"/>
      <w:szCs w:val="18"/>
    </w:rPr>
  </w:style>
  <w:style w:type="paragraph" w:customStyle="1" w:styleId="30">
    <w:name w:val="正文 New New New New New New"/>
    <w:qFormat/>
    <w:uiPriority w:val="0"/>
    <w:pPr>
      <w:widowControl w:val="0"/>
      <w:spacing w:line="600" w:lineRule="exact"/>
      <w:ind w:firstLine="200"/>
      <w:jc w:val="both"/>
    </w:pPr>
    <w:rPr>
      <w:rFonts w:ascii="Times New Roman" w:hAnsi="Times New Roman" w:eastAsia="仿宋_GB2312;仿宋" w:cs="Times New Roman"/>
      <w:color w:val="auto"/>
      <w:kern w:val="2"/>
      <w:sz w:val="32"/>
      <w:szCs w:val="22"/>
      <w:lang w:val="en-US" w:eastAsia="zh-CN" w:bidi="ar-SA"/>
    </w:rPr>
  </w:style>
  <w:style w:type="paragraph" w:customStyle="1" w:styleId="31">
    <w:name w:val="页脚 New New New New New New"/>
    <w:basedOn w:val="30"/>
    <w:qFormat/>
    <w:uiPriority w:val="0"/>
    <w:pPr>
      <w:tabs>
        <w:tab w:val="center" w:pos="4153"/>
        <w:tab w:val="right" w:pos="8306"/>
      </w:tabs>
      <w:snapToGrid w:val="0"/>
      <w:jc w:val="left"/>
    </w:pPr>
    <w:rPr>
      <w:sz w:val="18"/>
      <w:szCs w:val="18"/>
    </w:rPr>
  </w:style>
  <w:style w:type="paragraph" w:customStyle="1" w:styleId="32">
    <w:name w:val="正文 New New New New New New New New New New New New New New New New New New"/>
    <w:qFormat/>
    <w:uiPriority w:val="0"/>
    <w:pPr>
      <w:widowControl w:val="0"/>
      <w:spacing w:line="600" w:lineRule="exact"/>
      <w:ind w:firstLine="200"/>
      <w:jc w:val="both"/>
    </w:pPr>
    <w:rPr>
      <w:rFonts w:ascii="Times New Roman" w:hAnsi="Times New Roman" w:eastAsia="仿宋_GB2312;仿宋" w:cs="Times New Roman"/>
      <w:color w:val="auto"/>
      <w:kern w:val="2"/>
      <w:sz w:val="32"/>
      <w:szCs w:val="22"/>
      <w:lang w:val="en-US" w:eastAsia="zh-CN" w:bidi="ar-SA"/>
    </w:rPr>
  </w:style>
  <w:style w:type="paragraph" w:customStyle="1" w:styleId="33">
    <w:name w:val="正文 New New New New New New New New New New New New New New New New New New New New New New New New New New"/>
    <w:qFormat/>
    <w:uiPriority w:val="0"/>
    <w:pPr>
      <w:widowControl w:val="0"/>
      <w:spacing w:line="600" w:lineRule="exact"/>
      <w:ind w:firstLine="200"/>
      <w:jc w:val="both"/>
    </w:pPr>
    <w:rPr>
      <w:rFonts w:ascii="Times New Roman" w:hAnsi="Times New Roman" w:eastAsia="仿宋_GB2312;仿宋" w:cs="Times New Roman"/>
      <w:color w:val="auto"/>
      <w:kern w:val="2"/>
      <w:sz w:val="32"/>
      <w:szCs w:val="22"/>
      <w:lang w:val="en-US" w:eastAsia="zh-CN" w:bidi="ar-SA"/>
    </w:rPr>
  </w:style>
  <w:style w:type="paragraph" w:customStyle="1" w:styleId="34">
    <w:name w:val="正文 New New New New New New New New New New New New New New New New New New New New"/>
    <w:qFormat/>
    <w:uiPriority w:val="0"/>
    <w:pPr>
      <w:widowControl w:val="0"/>
      <w:spacing w:line="600" w:lineRule="exact"/>
      <w:ind w:firstLine="200"/>
      <w:jc w:val="both"/>
    </w:pPr>
    <w:rPr>
      <w:rFonts w:ascii="Times New Roman" w:hAnsi="Times New Roman" w:eastAsia="仿宋_GB2312;仿宋" w:cs="Times New Roman"/>
      <w:color w:val="auto"/>
      <w:kern w:val="2"/>
      <w:sz w:val="32"/>
      <w:szCs w:val="22"/>
      <w:lang w:val="en-US" w:eastAsia="zh-CN" w:bidi="ar-SA"/>
    </w:rPr>
  </w:style>
  <w:style w:type="paragraph" w:customStyle="1" w:styleId="35">
    <w:name w:val="页眉 New New New New New New New New New New New New New New New New New New New New"/>
    <w:basedOn w:val="34"/>
    <w:qFormat/>
    <w:uiPriority w:val="0"/>
    <w:pPr>
      <w:pBdr>
        <w:bottom w:val="single" w:color="000000" w:sz="6" w:space="1"/>
      </w:pBdr>
      <w:tabs>
        <w:tab w:val="center" w:pos="4153"/>
        <w:tab w:val="right" w:pos="8306"/>
      </w:tabs>
      <w:snapToGrid w:val="0"/>
      <w:jc w:val="center"/>
    </w:pPr>
    <w:rPr>
      <w:sz w:val="18"/>
      <w:szCs w:val="18"/>
    </w:rPr>
  </w:style>
  <w:style w:type="paragraph" w:customStyle="1" w:styleId="36">
    <w:name w:val="正文 New New New New New New New New"/>
    <w:qFormat/>
    <w:uiPriority w:val="0"/>
    <w:pPr>
      <w:widowControl w:val="0"/>
      <w:spacing w:line="600" w:lineRule="exact"/>
      <w:ind w:firstLine="200"/>
      <w:jc w:val="both"/>
    </w:pPr>
    <w:rPr>
      <w:rFonts w:ascii="Times New Roman" w:hAnsi="Times New Roman" w:eastAsia="仿宋_GB2312;仿宋" w:cs="Times New Roman"/>
      <w:color w:val="auto"/>
      <w:kern w:val="2"/>
      <w:sz w:val="32"/>
      <w:szCs w:val="22"/>
      <w:lang w:val="en-US" w:eastAsia="zh-CN" w:bidi="ar-SA"/>
    </w:rPr>
  </w:style>
  <w:style w:type="paragraph" w:customStyle="1" w:styleId="37">
    <w:name w:val="正文 New New New New New New New New New New New New New New New New New New New New New New New New"/>
    <w:qFormat/>
    <w:uiPriority w:val="0"/>
    <w:pPr>
      <w:widowControl w:val="0"/>
      <w:spacing w:line="600" w:lineRule="exact"/>
      <w:ind w:firstLine="200"/>
      <w:jc w:val="both"/>
    </w:pPr>
    <w:rPr>
      <w:rFonts w:ascii="Times New Roman" w:hAnsi="Times New Roman" w:eastAsia="仿宋_GB2312;仿宋" w:cs="Times New Roman"/>
      <w:color w:val="auto"/>
      <w:kern w:val="2"/>
      <w:sz w:val="32"/>
      <w:szCs w:val="22"/>
      <w:lang w:val="en-US" w:eastAsia="zh-CN" w:bidi="ar-SA"/>
    </w:rPr>
  </w:style>
  <w:style w:type="paragraph" w:customStyle="1" w:styleId="38">
    <w:name w:val="页脚 New New New New New New New New New New New New New New New New New New New New New New New New"/>
    <w:basedOn w:val="37"/>
    <w:qFormat/>
    <w:uiPriority w:val="0"/>
    <w:pPr>
      <w:tabs>
        <w:tab w:val="center" w:pos="4153"/>
        <w:tab w:val="right" w:pos="8306"/>
      </w:tabs>
      <w:snapToGrid w:val="0"/>
      <w:jc w:val="left"/>
    </w:pPr>
    <w:rPr>
      <w:sz w:val="18"/>
      <w:szCs w:val="18"/>
    </w:rPr>
  </w:style>
  <w:style w:type="paragraph" w:customStyle="1" w:styleId="39">
    <w:name w:val="正文 New New New New New New New New New New"/>
    <w:qFormat/>
    <w:uiPriority w:val="0"/>
    <w:pPr>
      <w:widowControl w:val="0"/>
      <w:spacing w:line="600" w:lineRule="exact"/>
      <w:ind w:firstLine="200"/>
      <w:jc w:val="both"/>
    </w:pPr>
    <w:rPr>
      <w:rFonts w:ascii="Times New Roman" w:hAnsi="Times New Roman" w:eastAsia="仿宋_GB2312;仿宋" w:cs="Times New Roman"/>
      <w:color w:val="auto"/>
      <w:kern w:val="2"/>
      <w:sz w:val="32"/>
      <w:szCs w:val="22"/>
      <w:lang w:val="en-US" w:eastAsia="zh-CN" w:bidi="ar-SA"/>
    </w:rPr>
  </w:style>
  <w:style w:type="paragraph" w:customStyle="1" w:styleId="40">
    <w:name w:val="页眉 New New New New New New New New New New"/>
    <w:basedOn w:val="39"/>
    <w:qFormat/>
    <w:uiPriority w:val="0"/>
    <w:pPr>
      <w:pBdr>
        <w:bottom w:val="single" w:color="000000" w:sz="6" w:space="1"/>
      </w:pBdr>
      <w:tabs>
        <w:tab w:val="center" w:pos="4153"/>
        <w:tab w:val="right" w:pos="8306"/>
      </w:tabs>
      <w:snapToGrid w:val="0"/>
      <w:jc w:val="center"/>
    </w:pPr>
    <w:rPr>
      <w:sz w:val="18"/>
      <w:szCs w:val="18"/>
    </w:rPr>
  </w:style>
  <w:style w:type="paragraph" w:customStyle="1" w:styleId="41">
    <w:name w:val="正文 New New New New New New New New New New New New New New New New New New New New New New"/>
    <w:qFormat/>
    <w:uiPriority w:val="0"/>
    <w:pPr>
      <w:widowControl w:val="0"/>
      <w:spacing w:line="600" w:lineRule="exact"/>
      <w:ind w:firstLine="200"/>
      <w:jc w:val="both"/>
    </w:pPr>
    <w:rPr>
      <w:rFonts w:ascii="Times New Roman" w:hAnsi="Times New Roman" w:eastAsia="仿宋_GB2312;仿宋" w:cs="Times New Roman"/>
      <w:color w:val="auto"/>
      <w:kern w:val="2"/>
      <w:sz w:val="32"/>
      <w:szCs w:val="22"/>
      <w:lang w:val="en-US" w:eastAsia="zh-CN" w:bidi="ar-SA"/>
    </w:rPr>
  </w:style>
  <w:style w:type="paragraph" w:customStyle="1" w:styleId="42">
    <w:name w:val="正文 New New New New New New New New New New New New New New New New"/>
    <w:qFormat/>
    <w:uiPriority w:val="0"/>
    <w:pPr>
      <w:widowControl w:val="0"/>
      <w:spacing w:line="600" w:lineRule="exact"/>
      <w:ind w:firstLine="200"/>
      <w:jc w:val="both"/>
    </w:pPr>
    <w:rPr>
      <w:rFonts w:ascii="Times New Roman" w:hAnsi="Times New Roman" w:eastAsia="仿宋_GB2312;仿宋" w:cs="Times New Roman"/>
      <w:color w:val="auto"/>
      <w:kern w:val="2"/>
      <w:sz w:val="32"/>
      <w:szCs w:val="22"/>
      <w:lang w:val="en-US" w:eastAsia="zh-CN" w:bidi="ar-SA"/>
    </w:rPr>
  </w:style>
  <w:style w:type="paragraph" w:customStyle="1" w:styleId="43">
    <w:name w:val="正文 New New New New New New New New New"/>
    <w:qFormat/>
    <w:uiPriority w:val="0"/>
    <w:pPr>
      <w:widowControl w:val="0"/>
      <w:spacing w:line="600" w:lineRule="exact"/>
      <w:ind w:firstLine="200"/>
      <w:jc w:val="both"/>
    </w:pPr>
    <w:rPr>
      <w:rFonts w:ascii="Times New Roman" w:hAnsi="Times New Roman" w:eastAsia="仿宋_GB2312;仿宋" w:cs="Times New Roman"/>
      <w:color w:val="auto"/>
      <w:kern w:val="2"/>
      <w:sz w:val="32"/>
      <w:szCs w:val="22"/>
      <w:lang w:val="en-US" w:eastAsia="zh-CN" w:bidi="ar-SA"/>
    </w:rPr>
  </w:style>
  <w:style w:type="paragraph" w:customStyle="1" w:styleId="44">
    <w:name w:val="正文 New New New New New"/>
    <w:qFormat/>
    <w:uiPriority w:val="0"/>
    <w:pPr>
      <w:widowControl w:val="0"/>
      <w:spacing w:line="600" w:lineRule="exact"/>
      <w:ind w:firstLine="200"/>
      <w:jc w:val="both"/>
    </w:pPr>
    <w:rPr>
      <w:rFonts w:ascii="Times New Roman" w:hAnsi="Times New Roman" w:eastAsia="仿宋_GB2312;仿宋" w:cs="Times New Roman"/>
      <w:color w:val="auto"/>
      <w:kern w:val="2"/>
      <w:sz w:val="32"/>
      <w:szCs w:val="22"/>
      <w:lang w:val="en-US" w:eastAsia="zh-CN" w:bidi="ar-SA"/>
    </w:rPr>
  </w:style>
  <w:style w:type="paragraph" w:customStyle="1" w:styleId="45">
    <w:name w:val="页眉 New New New New New"/>
    <w:basedOn w:val="44"/>
    <w:qFormat/>
    <w:uiPriority w:val="0"/>
    <w:pPr>
      <w:pBdr>
        <w:bottom w:val="single" w:color="000000" w:sz="6" w:space="1"/>
      </w:pBdr>
      <w:tabs>
        <w:tab w:val="center" w:pos="4153"/>
        <w:tab w:val="right" w:pos="8306"/>
      </w:tabs>
      <w:snapToGrid w:val="0"/>
      <w:jc w:val="center"/>
    </w:pPr>
    <w:rPr>
      <w:sz w:val="18"/>
      <w:szCs w:val="18"/>
    </w:rPr>
  </w:style>
  <w:style w:type="paragraph" w:customStyle="1" w:styleId="46">
    <w:name w:val="正文 New New New New New New New New New New New New New New"/>
    <w:qFormat/>
    <w:uiPriority w:val="0"/>
    <w:pPr>
      <w:widowControl w:val="0"/>
      <w:jc w:val="both"/>
    </w:pPr>
    <w:rPr>
      <w:rFonts w:ascii="Times New Roman" w:hAnsi="Times New Roman" w:eastAsia="仿宋_GB2312;仿宋" w:cs="Times New Roman"/>
      <w:color w:val="auto"/>
      <w:kern w:val="2"/>
      <w:sz w:val="32"/>
      <w:szCs w:val="20"/>
      <w:lang w:val="en-US" w:eastAsia="zh-CN" w:bidi="ar-SA"/>
    </w:rPr>
  </w:style>
  <w:style w:type="paragraph" w:customStyle="1" w:styleId="47">
    <w:name w:val="正文 New New New New"/>
    <w:qFormat/>
    <w:uiPriority w:val="0"/>
    <w:pPr>
      <w:widowControl w:val="0"/>
      <w:jc w:val="both"/>
    </w:pPr>
    <w:rPr>
      <w:rFonts w:ascii="Times New Roman" w:hAnsi="Times New Roman" w:eastAsia="仿宋_GB2312;仿宋" w:cs="Times New Roman"/>
      <w:color w:val="auto"/>
      <w:kern w:val="2"/>
      <w:sz w:val="32"/>
      <w:szCs w:val="20"/>
      <w:lang w:val="en-US" w:eastAsia="zh-CN" w:bidi="ar-SA"/>
    </w:rPr>
  </w:style>
  <w:style w:type="paragraph" w:customStyle="1" w:styleId="48">
    <w:name w:val="正文 New New New"/>
    <w:qFormat/>
    <w:uiPriority w:val="0"/>
    <w:pPr>
      <w:widowControl w:val="0"/>
      <w:jc w:val="both"/>
    </w:pPr>
    <w:rPr>
      <w:rFonts w:ascii="Times New Roman" w:hAnsi="Times New Roman" w:eastAsia="仿宋_GB2312;仿宋" w:cs="Times New Roman"/>
      <w:color w:val="auto"/>
      <w:kern w:val="2"/>
      <w:sz w:val="32"/>
      <w:szCs w:val="20"/>
      <w:lang w:val="en-US" w:eastAsia="zh-CN" w:bidi="ar-SA"/>
    </w:rPr>
  </w:style>
  <w:style w:type="paragraph" w:customStyle="1" w:styleId="49">
    <w:name w:val="页眉 New New New New New New New New New"/>
    <w:basedOn w:val="43"/>
    <w:qFormat/>
    <w:uiPriority w:val="0"/>
    <w:pPr>
      <w:pBdr>
        <w:bottom w:val="single" w:color="000000" w:sz="6" w:space="1"/>
      </w:pBdr>
      <w:tabs>
        <w:tab w:val="center" w:pos="4153"/>
        <w:tab w:val="right" w:pos="8306"/>
      </w:tabs>
      <w:snapToGrid w:val="0"/>
      <w:jc w:val="center"/>
    </w:pPr>
    <w:rPr>
      <w:sz w:val="18"/>
      <w:szCs w:val="18"/>
    </w:rPr>
  </w:style>
  <w:style w:type="paragraph" w:customStyle="1" w:styleId="50">
    <w:name w:val="正文 New New New New New New New New New New New New New New New New New New New New New"/>
    <w:qFormat/>
    <w:uiPriority w:val="0"/>
    <w:pPr>
      <w:widowControl w:val="0"/>
      <w:spacing w:line="600" w:lineRule="exact"/>
      <w:ind w:firstLine="200"/>
      <w:jc w:val="both"/>
    </w:pPr>
    <w:rPr>
      <w:rFonts w:ascii="Times New Roman" w:hAnsi="Times New Roman" w:eastAsia="仿宋_GB2312;仿宋" w:cs="Times New Roman"/>
      <w:color w:val="auto"/>
      <w:kern w:val="2"/>
      <w:sz w:val="32"/>
      <w:szCs w:val="22"/>
      <w:lang w:val="en-US" w:eastAsia="zh-CN" w:bidi="ar-SA"/>
    </w:rPr>
  </w:style>
  <w:style w:type="paragraph" w:customStyle="1" w:styleId="51">
    <w:name w:val="页眉 New New New New New New New New New New New New New New New New"/>
    <w:basedOn w:val="42"/>
    <w:qFormat/>
    <w:uiPriority w:val="0"/>
    <w:pPr>
      <w:pBdr>
        <w:bottom w:val="single" w:color="000000" w:sz="6" w:space="1"/>
      </w:pBdr>
      <w:tabs>
        <w:tab w:val="center" w:pos="4153"/>
        <w:tab w:val="right" w:pos="8306"/>
      </w:tabs>
      <w:snapToGrid w:val="0"/>
      <w:jc w:val="center"/>
    </w:pPr>
    <w:rPr>
      <w:sz w:val="18"/>
      <w:szCs w:val="18"/>
    </w:rPr>
  </w:style>
  <w:style w:type="paragraph" w:customStyle="1" w:styleId="52">
    <w:name w:val="正文 New New New New New New New New New New New New New New New New New New New"/>
    <w:qFormat/>
    <w:uiPriority w:val="0"/>
    <w:pPr>
      <w:widowControl w:val="0"/>
      <w:spacing w:line="600" w:lineRule="exact"/>
      <w:ind w:firstLine="200"/>
      <w:jc w:val="both"/>
    </w:pPr>
    <w:rPr>
      <w:rFonts w:ascii="Times New Roman" w:hAnsi="Times New Roman" w:eastAsia="仿宋_GB2312;仿宋" w:cs="Times New Roman"/>
      <w:color w:val="auto"/>
      <w:kern w:val="2"/>
      <w:sz w:val="32"/>
      <w:szCs w:val="22"/>
      <w:lang w:val="en-US" w:eastAsia="zh-CN" w:bidi="ar-SA"/>
    </w:rPr>
  </w:style>
  <w:style w:type="paragraph" w:customStyle="1" w:styleId="53">
    <w:name w:val="页眉 New New New New New New New New"/>
    <w:basedOn w:val="36"/>
    <w:qFormat/>
    <w:uiPriority w:val="0"/>
    <w:pPr>
      <w:pBdr>
        <w:bottom w:val="single" w:color="000000" w:sz="6" w:space="1"/>
      </w:pBdr>
      <w:tabs>
        <w:tab w:val="center" w:pos="4153"/>
        <w:tab w:val="right" w:pos="8306"/>
      </w:tabs>
      <w:snapToGrid w:val="0"/>
      <w:jc w:val="center"/>
    </w:pPr>
    <w:rPr>
      <w:sz w:val="18"/>
      <w:szCs w:val="18"/>
    </w:rPr>
  </w:style>
  <w:style w:type="paragraph" w:customStyle="1" w:styleId="54">
    <w:name w:val="正文 New"/>
    <w:qFormat/>
    <w:uiPriority w:val="0"/>
    <w:pPr>
      <w:widowControl w:val="0"/>
      <w:jc w:val="both"/>
    </w:pPr>
    <w:rPr>
      <w:rFonts w:ascii="Times New Roman" w:hAnsi="Times New Roman" w:eastAsia="仿宋_GB2312;仿宋" w:cs="Times New Roman"/>
      <w:color w:val="auto"/>
      <w:kern w:val="2"/>
      <w:sz w:val="32"/>
      <w:szCs w:val="20"/>
      <w:lang w:val="en-US" w:eastAsia="zh-CN" w:bidi="ar-SA"/>
    </w:rPr>
  </w:style>
  <w:style w:type="paragraph" w:customStyle="1" w:styleId="55">
    <w:name w:val="页眉 New"/>
    <w:basedOn w:val="54"/>
    <w:qFormat/>
    <w:uiPriority w:val="0"/>
    <w:pPr>
      <w:pBdr>
        <w:bottom w:val="single" w:color="000000" w:sz="6" w:space="1"/>
      </w:pBdr>
      <w:tabs>
        <w:tab w:val="center" w:pos="4153"/>
        <w:tab w:val="right" w:pos="8306"/>
      </w:tabs>
      <w:snapToGrid w:val="0"/>
      <w:jc w:val="center"/>
    </w:pPr>
    <w:rPr>
      <w:sz w:val="18"/>
      <w:szCs w:val="18"/>
    </w:rPr>
  </w:style>
  <w:style w:type="paragraph" w:customStyle="1" w:styleId="56">
    <w:name w:val="正文 New New New New New New New New New New New New New"/>
    <w:qFormat/>
    <w:uiPriority w:val="0"/>
    <w:pPr>
      <w:widowControl w:val="0"/>
      <w:spacing w:line="600" w:lineRule="exact"/>
      <w:ind w:firstLine="200"/>
      <w:jc w:val="both"/>
    </w:pPr>
    <w:rPr>
      <w:rFonts w:ascii="Times New Roman" w:hAnsi="Times New Roman" w:eastAsia="仿宋_GB2312;仿宋" w:cs="Times New Roman"/>
      <w:color w:val="auto"/>
      <w:kern w:val="2"/>
      <w:sz w:val="32"/>
      <w:szCs w:val="22"/>
      <w:lang w:val="en-US" w:eastAsia="zh-CN" w:bidi="ar-SA"/>
    </w:rPr>
  </w:style>
  <w:style w:type="paragraph" w:customStyle="1" w:styleId="57">
    <w:name w:val="p0"/>
    <w:basedOn w:val="47"/>
    <w:qFormat/>
    <w:uiPriority w:val="0"/>
    <w:pPr>
      <w:widowControl/>
    </w:pPr>
    <w:rPr>
      <w:rFonts w:eastAsia="宋体"/>
      <w:kern w:val="0"/>
      <w:szCs w:val="32"/>
    </w:rPr>
  </w:style>
  <w:style w:type="paragraph" w:customStyle="1" w:styleId="58">
    <w:name w:val="页脚 New New New New New New New New New New New New New New New New"/>
    <w:basedOn w:val="42"/>
    <w:qFormat/>
    <w:uiPriority w:val="0"/>
    <w:pPr>
      <w:tabs>
        <w:tab w:val="center" w:pos="4153"/>
        <w:tab w:val="right" w:pos="8306"/>
      </w:tabs>
      <w:snapToGrid w:val="0"/>
      <w:jc w:val="left"/>
    </w:pPr>
    <w:rPr>
      <w:sz w:val="18"/>
      <w:szCs w:val="18"/>
    </w:rPr>
  </w:style>
  <w:style w:type="paragraph" w:customStyle="1" w:styleId="59">
    <w:name w:val="正文 New New New New New New New New New New New New"/>
    <w:qFormat/>
    <w:uiPriority w:val="0"/>
    <w:pPr>
      <w:widowControl w:val="0"/>
      <w:spacing w:line="600" w:lineRule="exact"/>
      <w:ind w:firstLine="200"/>
      <w:jc w:val="both"/>
    </w:pPr>
    <w:rPr>
      <w:rFonts w:ascii="Times New Roman" w:hAnsi="Times New Roman" w:eastAsia="仿宋_GB2312;仿宋" w:cs="Times New Roman"/>
      <w:color w:val="auto"/>
      <w:kern w:val="2"/>
      <w:sz w:val="32"/>
      <w:szCs w:val="22"/>
      <w:lang w:val="en-US" w:eastAsia="zh-CN" w:bidi="ar-SA"/>
    </w:rPr>
  </w:style>
  <w:style w:type="paragraph" w:customStyle="1" w:styleId="60">
    <w:name w:val="页眉 New New New New New New New New New New New New"/>
    <w:basedOn w:val="59"/>
    <w:qFormat/>
    <w:uiPriority w:val="0"/>
    <w:pPr>
      <w:pBdr>
        <w:bottom w:val="single" w:color="000000" w:sz="6" w:space="1"/>
      </w:pBdr>
      <w:tabs>
        <w:tab w:val="center" w:pos="4153"/>
        <w:tab w:val="right" w:pos="8306"/>
      </w:tabs>
      <w:snapToGrid w:val="0"/>
      <w:jc w:val="center"/>
    </w:pPr>
    <w:rPr>
      <w:sz w:val="18"/>
      <w:szCs w:val="18"/>
    </w:rPr>
  </w:style>
  <w:style w:type="paragraph" w:customStyle="1" w:styleId="61">
    <w:name w:val="正文 New New New New New New New New New New New New New New New"/>
    <w:qFormat/>
    <w:uiPriority w:val="0"/>
    <w:pPr>
      <w:widowControl w:val="0"/>
      <w:spacing w:line="600" w:lineRule="exact"/>
      <w:ind w:firstLine="200"/>
      <w:jc w:val="both"/>
    </w:pPr>
    <w:rPr>
      <w:rFonts w:ascii="Times New Roman" w:hAnsi="Times New Roman" w:eastAsia="仿宋_GB2312;仿宋" w:cs="Times New Roman"/>
      <w:color w:val="auto"/>
      <w:kern w:val="2"/>
      <w:sz w:val="32"/>
      <w:szCs w:val="22"/>
      <w:lang w:val="en-US" w:eastAsia="zh-CN" w:bidi="ar-SA"/>
    </w:rPr>
  </w:style>
  <w:style w:type="paragraph" w:customStyle="1" w:styleId="62">
    <w:name w:val="页脚 New New New New"/>
    <w:basedOn w:val="47"/>
    <w:qFormat/>
    <w:uiPriority w:val="0"/>
    <w:pPr>
      <w:tabs>
        <w:tab w:val="center" w:pos="4153"/>
        <w:tab w:val="right" w:pos="8306"/>
      </w:tabs>
      <w:snapToGrid w:val="0"/>
      <w:jc w:val="left"/>
    </w:pPr>
    <w:rPr>
      <w:rFonts w:eastAsia="仿宋_GB2312;仿宋"/>
      <w:kern w:val="2"/>
      <w:sz w:val="18"/>
    </w:rPr>
  </w:style>
  <w:style w:type="paragraph" w:customStyle="1" w:styleId="63">
    <w:name w:val="页眉 New New New New New New New New New New New New New"/>
    <w:basedOn w:val="56"/>
    <w:qFormat/>
    <w:uiPriority w:val="0"/>
    <w:pPr>
      <w:pBdr>
        <w:bottom w:val="single" w:color="000000" w:sz="6" w:space="1"/>
      </w:pBdr>
      <w:tabs>
        <w:tab w:val="center" w:pos="4153"/>
        <w:tab w:val="right" w:pos="8306"/>
      </w:tabs>
      <w:snapToGrid w:val="0"/>
      <w:jc w:val="center"/>
    </w:pPr>
    <w:rPr>
      <w:sz w:val="18"/>
      <w:szCs w:val="18"/>
    </w:rPr>
  </w:style>
  <w:style w:type="paragraph" w:customStyle="1" w:styleId="64">
    <w:name w:val="正文 New New New New New New New New New New New New New New New New New New New New New New New"/>
    <w:qFormat/>
    <w:uiPriority w:val="0"/>
    <w:pPr>
      <w:widowControl w:val="0"/>
      <w:spacing w:line="600" w:lineRule="exact"/>
      <w:ind w:firstLine="200"/>
      <w:jc w:val="both"/>
    </w:pPr>
    <w:rPr>
      <w:rFonts w:ascii="Times New Roman" w:hAnsi="Times New Roman" w:eastAsia="仿宋_GB2312;仿宋" w:cs="Times New Roman"/>
      <w:color w:val="auto"/>
      <w:kern w:val="2"/>
      <w:sz w:val="32"/>
      <w:szCs w:val="22"/>
      <w:lang w:val="en-US" w:eastAsia="zh-CN" w:bidi="ar-SA"/>
    </w:rPr>
  </w:style>
  <w:style w:type="paragraph" w:customStyle="1" w:styleId="65">
    <w:name w:val="页眉 New New New New New New New New New New New New New New New New New New"/>
    <w:basedOn w:val="32"/>
    <w:qFormat/>
    <w:uiPriority w:val="0"/>
    <w:pPr>
      <w:pBdr>
        <w:bottom w:val="single" w:color="000000" w:sz="6" w:space="1"/>
      </w:pBdr>
      <w:tabs>
        <w:tab w:val="center" w:pos="4153"/>
        <w:tab w:val="right" w:pos="8306"/>
      </w:tabs>
      <w:snapToGrid w:val="0"/>
      <w:jc w:val="center"/>
    </w:pPr>
    <w:rPr>
      <w:sz w:val="18"/>
      <w:szCs w:val="18"/>
    </w:rPr>
  </w:style>
  <w:style w:type="paragraph" w:customStyle="1" w:styleId="66">
    <w:name w:val="页脚 New New New New New New New New New New New New New New New New New New New New New New New"/>
    <w:basedOn w:val="64"/>
    <w:qFormat/>
    <w:uiPriority w:val="0"/>
    <w:pPr>
      <w:tabs>
        <w:tab w:val="center" w:pos="4153"/>
        <w:tab w:val="right" w:pos="8306"/>
      </w:tabs>
      <w:snapToGrid w:val="0"/>
      <w:jc w:val="left"/>
    </w:pPr>
    <w:rPr>
      <w:sz w:val="18"/>
      <w:szCs w:val="18"/>
    </w:rPr>
  </w:style>
  <w:style w:type="paragraph" w:customStyle="1" w:styleId="67">
    <w:name w:val="页脚 New New New New New New New New New New New New New New New New New New New New"/>
    <w:basedOn w:val="34"/>
    <w:qFormat/>
    <w:uiPriority w:val="0"/>
    <w:pPr>
      <w:tabs>
        <w:tab w:val="center" w:pos="4153"/>
        <w:tab w:val="right" w:pos="8306"/>
      </w:tabs>
      <w:snapToGrid w:val="0"/>
      <w:jc w:val="left"/>
    </w:pPr>
    <w:rPr>
      <w:sz w:val="18"/>
      <w:szCs w:val="18"/>
    </w:rPr>
  </w:style>
  <w:style w:type="paragraph" w:customStyle="1" w:styleId="68">
    <w:name w:val="正文 New New New New New New New"/>
    <w:qFormat/>
    <w:uiPriority w:val="0"/>
    <w:pPr>
      <w:widowControl w:val="0"/>
      <w:spacing w:line="600" w:lineRule="exact"/>
      <w:ind w:firstLine="200"/>
      <w:jc w:val="both"/>
    </w:pPr>
    <w:rPr>
      <w:rFonts w:ascii="Times New Roman" w:hAnsi="Times New Roman" w:eastAsia="仿宋_GB2312;仿宋" w:cs="Times New Roman"/>
      <w:color w:val="auto"/>
      <w:kern w:val="2"/>
      <w:sz w:val="32"/>
      <w:szCs w:val="22"/>
      <w:lang w:val="en-US" w:eastAsia="zh-CN" w:bidi="ar-SA"/>
    </w:rPr>
  </w:style>
  <w:style w:type="paragraph" w:customStyle="1" w:styleId="69">
    <w:name w:val="页眉 New New New New New New New"/>
    <w:basedOn w:val="68"/>
    <w:qFormat/>
    <w:uiPriority w:val="0"/>
    <w:pPr>
      <w:pBdr>
        <w:bottom w:val="single" w:color="000000" w:sz="6" w:space="1"/>
      </w:pBdr>
      <w:tabs>
        <w:tab w:val="center" w:pos="4153"/>
        <w:tab w:val="right" w:pos="8306"/>
      </w:tabs>
      <w:snapToGrid w:val="0"/>
      <w:jc w:val="center"/>
    </w:pPr>
    <w:rPr>
      <w:sz w:val="18"/>
      <w:szCs w:val="18"/>
    </w:rPr>
  </w:style>
  <w:style w:type="paragraph" w:customStyle="1" w:styleId="70">
    <w:name w:val="页脚 New New New New New New New New New New New New New New New New New New New New New"/>
    <w:basedOn w:val="50"/>
    <w:qFormat/>
    <w:uiPriority w:val="0"/>
    <w:pPr>
      <w:tabs>
        <w:tab w:val="center" w:pos="4153"/>
        <w:tab w:val="right" w:pos="8306"/>
      </w:tabs>
      <w:snapToGrid w:val="0"/>
      <w:jc w:val="left"/>
    </w:pPr>
    <w:rPr>
      <w:sz w:val="18"/>
      <w:szCs w:val="18"/>
    </w:rPr>
  </w:style>
  <w:style w:type="paragraph" w:customStyle="1" w:styleId="71">
    <w:name w:val="页脚 New New New New New"/>
    <w:basedOn w:val="44"/>
    <w:qFormat/>
    <w:uiPriority w:val="0"/>
    <w:pPr>
      <w:tabs>
        <w:tab w:val="center" w:pos="4153"/>
        <w:tab w:val="right" w:pos="8306"/>
      </w:tabs>
      <w:snapToGrid w:val="0"/>
      <w:jc w:val="left"/>
    </w:pPr>
    <w:rPr>
      <w:sz w:val="18"/>
      <w:szCs w:val="18"/>
    </w:rPr>
  </w:style>
  <w:style w:type="paragraph" w:customStyle="1" w:styleId="72">
    <w:name w:val="页脚 New New New New New New New New New New New New New New New New New New New New New New"/>
    <w:basedOn w:val="41"/>
    <w:qFormat/>
    <w:uiPriority w:val="0"/>
    <w:pPr>
      <w:tabs>
        <w:tab w:val="center" w:pos="4153"/>
        <w:tab w:val="right" w:pos="8306"/>
      </w:tabs>
      <w:snapToGrid w:val="0"/>
      <w:jc w:val="left"/>
    </w:pPr>
    <w:rPr>
      <w:sz w:val="18"/>
      <w:szCs w:val="18"/>
    </w:rPr>
  </w:style>
  <w:style w:type="paragraph" w:customStyle="1" w:styleId="73">
    <w:name w:val="页脚 New New New New New New New New New New New New New New New New New New New New New New New New New New"/>
    <w:basedOn w:val="33"/>
    <w:qFormat/>
    <w:uiPriority w:val="0"/>
    <w:pPr>
      <w:tabs>
        <w:tab w:val="center" w:pos="4153"/>
        <w:tab w:val="right" w:pos="8306"/>
      </w:tabs>
      <w:snapToGrid w:val="0"/>
      <w:jc w:val="left"/>
    </w:pPr>
    <w:rPr>
      <w:sz w:val="18"/>
      <w:szCs w:val="18"/>
    </w:rPr>
  </w:style>
  <w:style w:type="paragraph" w:customStyle="1" w:styleId="74">
    <w:name w:val="页眉 New New New New"/>
    <w:basedOn w:val="47"/>
    <w:qFormat/>
    <w:uiPriority w:val="0"/>
    <w:pPr>
      <w:pBdr>
        <w:bottom w:val="single" w:color="000000" w:sz="6" w:space="1"/>
      </w:pBdr>
      <w:tabs>
        <w:tab w:val="center" w:pos="4153"/>
        <w:tab w:val="right" w:pos="8306"/>
      </w:tabs>
      <w:snapToGrid w:val="0"/>
      <w:jc w:val="center"/>
    </w:pPr>
    <w:rPr>
      <w:sz w:val="18"/>
      <w:szCs w:val="18"/>
    </w:rPr>
  </w:style>
  <w:style w:type="paragraph" w:customStyle="1" w:styleId="75">
    <w:name w:val="页脚 New New New New New New New New New"/>
    <w:basedOn w:val="43"/>
    <w:qFormat/>
    <w:uiPriority w:val="0"/>
    <w:pPr>
      <w:tabs>
        <w:tab w:val="center" w:pos="4153"/>
        <w:tab w:val="right" w:pos="8306"/>
      </w:tabs>
      <w:snapToGrid w:val="0"/>
      <w:jc w:val="left"/>
    </w:pPr>
    <w:rPr>
      <w:sz w:val="18"/>
      <w:szCs w:val="18"/>
    </w:rPr>
  </w:style>
  <w:style w:type="paragraph" w:customStyle="1" w:styleId="76">
    <w:name w:val="页脚 New New New New New New New New New New New New New New New New New New"/>
    <w:basedOn w:val="32"/>
    <w:qFormat/>
    <w:uiPriority w:val="0"/>
    <w:pPr>
      <w:tabs>
        <w:tab w:val="center" w:pos="4153"/>
        <w:tab w:val="right" w:pos="8306"/>
      </w:tabs>
      <w:snapToGrid w:val="0"/>
      <w:jc w:val="left"/>
    </w:pPr>
    <w:rPr>
      <w:sz w:val="18"/>
      <w:szCs w:val="18"/>
    </w:rPr>
  </w:style>
  <w:style w:type="paragraph" w:customStyle="1" w:styleId="77">
    <w:name w:val="页眉 New New New New New New New New New New New New New New New New New New New New New New New"/>
    <w:basedOn w:val="64"/>
    <w:qFormat/>
    <w:uiPriority w:val="0"/>
    <w:pPr>
      <w:pBdr>
        <w:bottom w:val="single" w:color="000000" w:sz="6" w:space="1"/>
      </w:pBdr>
      <w:tabs>
        <w:tab w:val="center" w:pos="4153"/>
        <w:tab w:val="right" w:pos="8306"/>
      </w:tabs>
      <w:snapToGrid w:val="0"/>
      <w:jc w:val="center"/>
    </w:pPr>
    <w:rPr>
      <w:sz w:val="18"/>
      <w:szCs w:val="18"/>
    </w:rPr>
  </w:style>
  <w:style w:type="paragraph" w:customStyle="1" w:styleId="78">
    <w:name w:val="页脚 New New New New New New New New"/>
    <w:basedOn w:val="36"/>
    <w:qFormat/>
    <w:uiPriority w:val="0"/>
    <w:pPr>
      <w:tabs>
        <w:tab w:val="center" w:pos="4153"/>
        <w:tab w:val="right" w:pos="8306"/>
      </w:tabs>
      <w:snapToGrid w:val="0"/>
      <w:jc w:val="left"/>
    </w:pPr>
    <w:rPr>
      <w:sz w:val="18"/>
      <w:szCs w:val="18"/>
    </w:rPr>
  </w:style>
  <w:style w:type="paragraph" w:customStyle="1" w:styleId="79">
    <w:name w:val="页眉 New New New New New New New New New New New New New New New New New New New New New"/>
    <w:basedOn w:val="50"/>
    <w:qFormat/>
    <w:uiPriority w:val="0"/>
    <w:pPr>
      <w:pBdr>
        <w:bottom w:val="single" w:color="000000" w:sz="6" w:space="1"/>
      </w:pBdr>
      <w:tabs>
        <w:tab w:val="center" w:pos="4153"/>
        <w:tab w:val="right" w:pos="8306"/>
      </w:tabs>
      <w:snapToGrid w:val="0"/>
      <w:jc w:val="center"/>
    </w:pPr>
    <w:rPr>
      <w:sz w:val="18"/>
      <w:szCs w:val="18"/>
    </w:rPr>
  </w:style>
  <w:style w:type="paragraph" w:customStyle="1" w:styleId="80">
    <w:name w:val="页眉 New New New New New New New New New New New New New New New New New New New New New New New New"/>
    <w:basedOn w:val="37"/>
    <w:qFormat/>
    <w:uiPriority w:val="0"/>
    <w:pPr>
      <w:pBdr>
        <w:bottom w:val="single" w:color="000000" w:sz="6" w:space="1"/>
      </w:pBdr>
      <w:tabs>
        <w:tab w:val="center" w:pos="4153"/>
        <w:tab w:val="right" w:pos="8306"/>
      </w:tabs>
      <w:snapToGrid w:val="0"/>
      <w:jc w:val="center"/>
    </w:pPr>
    <w:rPr>
      <w:sz w:val="18"/>
      <w:szCs w:val="18"/>
    </w:rPr>
  </w:style>
  <w:style w:type="paragraph" w:customStyle="1" w:styleId="81">
    <w:name w:val="正文 New New"/>
    <w:qFormat/>
    <w:uiPriority w:val="0"/>
    <w:pPr>
      <w:widowControl w:val="0"/>
      <w:jc w:val="both"/>
    </w:pPr>
    <w:rPr>
      <w:rFonts w:ascii="Times New Roman" w:hAnsi="Times New Roman" w:eastAsia="仿宋_GB2312;仿宋" w:cs="Times New Roman"/>
      <w:color w:val="auto"/>
      <w:kern w:val="2"/>
      <w:sz w:val="32"/>
      <w:szCs w:val="20"/>
      <w:lang w:val="en-US" w:eastAsia="zh-CN" w:bidi="ar-SA"/>
    </w:rPr>
  </w:style>
  <w:style w:type="paragraph" w:customStyle="1" w:styleId="82">
    <w:name w:val="正文 New New New New New New New New New New New New New New New New New"/>
    <w:qFormat/>
    <w:uiPriority w:val="0"/>
    <w:pPr>
      <w:widowControl w:val="0"/>
      <w:spacing w:line="600" w:lineRule="exact"/>
      <w:ind w:firstLine="200"/>
      <w:jc w:val="both"/>
    </w:pPr>
    <w:rPr>
      <w:rFonts w:ascii="Times New Roman" w:hAnsi="Times New Roman" w:eastAsia="仿宋_GB2312;仿宋" w:cs="Times New Roman"/>
      <w:color w:val="auto"/>
      <w:kern w:val="2"/>
      <w:sz w:val="32"/>
      <w:szCs w:val="22"/>
      <w:lang w:val="en-US" w:eastAsia="zh-CN" w:bidi="ar-SA"/>
    </w:rPr>
  </w:style>
  <w:style w:type="paragraph" w:customStyle="1" w:styleId="83">
    <w:name w:val="页脚 New New New New New New New New New New New New New New New New New"/>
    <w:basedOn w:val="82"/>
    <w:qFormat/>
    <w:uiPriority w:val="0"/>
    <w:pPr>
      <w:tabs>
        <w:tab w:val="center" w:pos="4153"/>
        <w:tab w:val="right" w:pos="8306"/>
      </w:tabs>
      <w:snapToGrid w:val="0"/>
      <w:jc w:val="left"/>
    </w:pPr>
    <w:rPr>
      <w:sz w:val="18"/>
      <w:szCs w:val="18"/>
    </w:rPr>
  </w:style>
  <w:style w:type="paragraph" w:customStyle="1" w:styleId="84">
    <w:name w:val="页脚 New New New New New New New New New New New New New New"/>
    <w:basedOn w:val="46"/>
    <w:qFormat/>
    <w:uiPriority w:val="0"/>
    <w:pPr>
      <w:tabs>
        <w:tab w:val="center" w:pos="4153"/>
        <w:tab w:val="right" w:pos="8306"/>
      </w:tabs>
      <w:snapToGrid w:val="0"/>
      <w:jc w:val="left"/>
    </w:pPr>
    <w:rPr>
      <w:rFonts w:eastAsia="仿宋_GB2312;仿宋"/>
      <w:kern w:val="2"/>
      <w:sz w:val="18"/>
    </w:rPr>
  </w:style>
  <w:style w:type="paragraph" w:customStyle="1" w:styleId="85">
    <w:name w:val="页眉 New New New"/>
    <w:basedOn w:val="48"/>
    <w:qFormat/>
    <w:uiPriority w:val="0"/>
    <w:pPr>
      <w:pBdr>
        <w:bottom w:val="single" w:color="000000" w:sz="6" w:space="1"/>
      </w:pBdr>
      <w:tabs>
        <w:tab w:val="center" w:pos="4153"/>
        <w:tab w:val="right" w:pos="8306"/>
      </w:tabs>
      <w:snapToGrid w:val="0"/>
      <w:jc w:val="center"/>
    </w:pPr>
    <w:rPr>
      <w:sz w:val="18"/>
      <w:szCs w:val="18"/>
    </w:rPr>
  </w:style>
  <w:style w:type="paragraph" w:customStyle="1" w:styleId="86">
    <w:name w:val="页脚 New New New New New New New New New New New New"/>
    <w:basedOn w:val="59"/>
    <w:qFormat/>
    <w:uiPriority w:val="0"/>
    <w:pPr>
      <w:tabs>
        <w:tab w:val="center" w:pos="4153"/>
        <w:tab w:val="right" w:pos="8306"/>
      </w:tabs>
      <w:snapToGrid w:val="0"/>
      <w:jc w:val="left"/>
    </w:pPr>
    <w:rPr>
      <w:sz w:val="18"/>
      <w:szCs w:val="18"/>
    </w:rPr>
  </w:style>
  <w:style w:type="paragraph" w:customStyle="1" w:styleId="87">
    <w:name w:val="页眉 New New New New New New New New New New New New New New New"/>
    <w:basedOn w:val="61"/>
    <w:qFormat/>
    <w:uiPriority w:val="0"/>
    <w:pPr>
      <w:pBdr>
        <w:bottom w:val="single" w:color="000000" w:sz="6" w:space="1"/>
      </w:pBdr>
      <w:tabs>
        <w:tab w:val="center" w:pos="4153"/>
        <w:tab w:val="right" w:pos="8306"/>
      </w:tabs>
      <w:snapToGrid w:val="0"/>
      <w:jc w:val="center"/>
    </w:pPr>
    <w:rPr>
      <w:sz w:val="18"/>
      <w:szCs w:val="18"/>
    </w:rPr>
  </w:style>
  <w:style w:type="paragraph" w:customStyle="1" w:styleId="88">
    <w:name w:val="页脚 New New New New New New New New New New"/>
    <w:basedOn w:val="39"/>
    <w:qFormat/>
    <w:uiPriority w:val="0"/>
    <w:pPr>
      <w:tabs>
        <w:tab w:val="center" w:pos="4153"/>
        <w:tab w:val="right" w:pos="8306"/>
      </w:tabs>
      <w:snapToGrid w:val="0"/>
      <w:jc w:val="left"/>
    </w:pPr>
    <w:rPr>
      <w:sz w:val="18"/>
      <w:szCs w:val="18"/>
    </w:rPr>
  </w:style>
  <w:style w:type="paragraph" w:customStyle="1" w:styleId="89">
    <w:name w:val="页眉 New New New New New New New New New New New New New New New New New New New New New New New New New New"/>
    <w:basedOn w:val="33"/>
    <w:qFormat/>
    <w:uiPriority w:val="0"/>
    <w:pPr>
      <w:pBdr>
        <w:bottom w:val="single" w:color="000000" w:sz="6" w:space="1"/>
      </w:pBdr>
      <w:tabs>
        <w:tab w:val="center" w:pos="4153"/>
        <w:tab w:val="right" w:pos="8306"/>
      </w:tabs>
      <w:snapToGrid w:val="0"/>
      <w:jc w:val="center"/>
    </w:pPr>
    <w:rPr>
      <w:sz w:val="18"/>
      <w:szCs w:val="18"/>
    </w:rPr>
  </w:style>
  <w:style w:type="paragraph" w:customStyle="1" w:styleId="90">
    <w:name w:val="页眉 New New"/>
    <w:basedOn w:val="81"/>
    <w:qFormat/>
    <w:uiPriority w:val="0"/>
    <w:pPr>
      <w:pBdr>
        <w:bottom w:val="single" w:color="000000" w:sz="6" w:space="1"/>
      </w:pBdr>
      <w:tabs>
        <w:tab w:val="center" w:pos="4153"/>
        <w:tab w:val="right" w:pos="8306"/>
      </w:tabs>
      <w:snapToGrid w:val="0"/>
      <w:jc w:val="center"/>
    </w:pPr>
    <w:rPr>
      <w:sz w:val="18"/>
      <w:szCs w:val="18"/>
    </w:rPr>
  </w:style>
  <w:style w:type="paragraph" w:customStyle="1" w:styleId="91">
    <w:name w:val="正文 New New New New New New New New New New New New New New New New New New New New New New New New New"/>
    <w:qFormat/>
    <w:uiPriority w:val="0"/>
    <w:pPr>
      <w:widowControl w:val="0"/>
      <w:jc w:val="both"/>
    </w:pPr>
    <w:rPr>
      <w:rFonts w:ascii="Times New Roman" w:hAnsi="Times New Roman" w:eastAsia="仿宋_GB2312;仿宋" w:cs="Times New Roman"/>
      <w:color w:val="auto"/>
      <w:kern w:val="2"/>
      <w:sz w:val="32"/>
      <w:szCs w:val="20"/>
      <w:lang w:val="en-US" w:eastAsia="zh-CN" w:bidi="ar-SA"/>
    </w:rPr>
  </w:style>
  <w:style w:type="paragraph" w:customStyle="1" w:styleId="92">
    <w:name w:val="页眉 New New New New New New New New New New New New New New New New New New New New New New New New New"/>
    <w:basedOn w:val="91"/>
    <w:qFormat/>
    <w:uiPriority w:val="0"/>
    <w:pPr>
      <w:pBdr>
        <w:bottom w:val="single" w:color="000000" w:sz="6" w:space="1"/>
      </w:pBdr>
      <w:tabs>
        <w:tab w:val="center" w:pos="4153"/>
        <w:tab w:val="right" w:pos="8306"/>
      </w:tabs>
      <w:snapToGrid w:val="0"/>
      <w:jc w:val="center"/>
    </w:pPr>
    <w:rPr>
      <w:sz w:val="18"/>
      <w:szCs w:val="18"/>
    </w:rPr>
  </w:style>
  <w:style w:type="paragraph" w:customStyle="1" w:styleId="93">
    <w:name w:val="页脚 New New New New New New New New New New New New New New New New New New New New New New New New New"/>
    <w:basedOn w:val="91"/>
    <w:qFormat/>
    <w:uiPriority w:val="0"/>
    <w:pPr>
      <w:tabs>
        <w:tab w:val="center" w:pos="4153"/>
        <w:tab w:val="right" w:pos="8306"/>
      </w:tabs>
      <w:snapToGrid w:val="0"/>
      <w:jc w:val="left"/>
    </w:pPr>
    <w:rPr>
      <w:rFonts w:eastAsia="仿宋_GB2312;仿宋"/>
      <w:kern w:val="2"/>
      <w:sz w:val="18"/>
    </w:rPr>
  </w:style>
  <w:style w:type="paragraph" w:customStyle="1" w:styleId="94">
    <w:name w:val="页脚 New New New New New New New New New New New New New New New New New New New"/>
    <w:basedOn w:val="52"/>
    <w:qFormat/>
    <w:uiPriority w:val="0"/>
    <w:pPr>
      <w:tabs>
        <w:tab w:val="center" w:pos="4153"/>
        <w:tab w:val="right" w:pos="8306"/>
      </w:tabs>
      <w:snapToGrid w:val="0"/>
      <w:jc w:val="left"/>
    </w:pPr>
    <w:rPr>
      <w:sz w:val="18"/>
      <w:szCs w:val="18"/>
    </w:rPr>
  </w:style>
  <w:style w:type="paragraph" w:customStyle="1" w:styleId="95">
    <w:name w:val="页眉 New New New New New New New New New New New New New New New New New New New New New New"/>
    <w:basedOn w:val="41"/>
    <w:qFormat/>
    <w:uiPriority w:val="0"/>
    <w:pPr>
      <w:pBdr>
        <w:bottom w:val="single" w:color="000000" w:sz="6" w:space="1"/>
      </w:pBdr>
      <w:tabs>
        <w:tab w:val="center" w:pos="4153"/>
        <w:tab w:val="right" w:pos="8306"/>
      </w:tabs>
      <w:snapToGrid w:val="0"/>
      <w:jc w:val="center"/>
    </w:pPr>
    <w:rPr>
      <w:sz w:val="18"/>
      <w:szCs w:val="18"/>
    </w:rPr>
  </w:style>
  <w:style w:type="paragraph" w:customStyle="1" w:styleId="96">
    <w:name w:val="页脚 New New New New New New New New New New New New New New New"/>
    <w:basedOn w:val="61"/>
    <w:qFormat/>
    <w:uiPriority w:val="0"/>
    <w:pPr>
      <w:tabs>
        <w:tab w:val="center" w:pos="4153"/>
        <w:tab w:val="right" w:pos="8306"/>
      </w:tabs>
      <w:snapToGrid w:val="0"/>
      <w:jc w:val="left"/>
    </w:pPr>
    <w:rPr>
      <w:sz w:val="18"/>
      <w:szCs w:val="18"/>
    </w:rPr>
  </w:style>
  <w:style w:type="paragraph" w:customStyle="1" w:styleId="97">
    <w:name w:val="页眉 New New New New New New New New New New New New New New"/>
    <w:basedOn w:val="46"/>
    <w:qFormat/>
    <w:uiPriority w:val="0"/>
    <w:pPr>
      <w:pBdr>
        <w:bottom w:val="single" w:color="000000" w:sz="6" w:space="1"/>
      </w:pBdr>
      <w:tabs>
        <w:tab w:val="center" w:pos="4153"/>
        <w:tab w:val="right" w:pos="8306"/>
      </w:tabs>
      <w:snapToGrid w:val="0"/>
      <w:jc w:val="center"/>
    </w:pPr>
    <w:rPr>
      <w:sz w:val="18"/>
      <w:szCs w:val="18"/>
    </w:rPr>
  </w:style>
  <w:style w:type="paragraph" w:customStyle="1" w:styleId="98">
    <w:name w:val="页眉 New New New New New New"/>
    <w:basedOn w:val="30"/>
    <w:qFormat/>
    <w:uiPriority w:val="0"/>
    <w:pPr>
      <w:pBdr>
        <w:bottom w:val="single" w:color="000000" w:sz="6" w:space="1"/>
      </w:pBdr>
      <w:tabs>
        <w:tab w:val="center" w:pos="4153"/>
        <w:tab w:val="right" w:pos="8306"/>
      </w:tabs>
      <w:snapToGrid w:val="0"/>
      <w:jc w:val="center"/>
    </w:pPr>
    <w:rPr>
      <w:sz w:val="18"/>
      <w:szCs w:val="18"/>
    </w:rPr>
  </w:style>
  <w:style w:type="paragraph" w:customStyle="1" w:styleId="99">
    <w:name w:val="页脚 New New New"/>
    <w:basedOn w:val="48"/>
    <w:qFormat/>
    <w:uiPriority w:val="0"/>
    <w:pPr>
      <w:tabs>
        <w:tab w:val="center" w:pos="4153"/>
        <w:tab w:val="right" w:pos="8306"/>
      </w:tabs>
      <w:snapToGrid w:val="0"/>
      <w:jc w:val="left"/>
    </w:pPr>
    <w:rPr>
      <w:rFonts w:eastAsia="仿宋_GB2312;仿宋"/>
      <w:kern w:val="2"/>
      <w:sz w:val="18"/>
    </w:rPr>
  </w:style>
  <w:style w:type="paragraph" w:customStyle="1" w:styleId="100">
    <w:name w:val="页眉 New New New New New New New New New New New New New New New New New"/>
    <w:basedOn w:val="82"/>
    <w:qFormat/>
    <w:uiPriority w:val="0"/>
    <w:pPr>
      <w:pBdr>
        <w:bottom w:val="single" w:color="000000" w:sz="6" w:space="1"/>
      </w:pBdr>
      <w:tabs>
        <w:tab w:val="center" w:pos="4153"/>
        <w:tab w:val="right" w:pos="8306"/>
      </w:tabs>
      <w:snapToGrid w:val="0"/>
      <w:jc w:val="center"/>
    </w:pPr>
    <w:rPr>
      <w:sz w:val="18"/>
      <w:szCs w:val="18"/>
    </w:rPr>
  </w:style>
  <w:style w:type="paragraph" w:customStyle="1" w:styleId="101">
    <w:name w:val="页眉 New New New New New New New New New New New"/>
    <w:basedOn w:val="28"/>
    <w:qFormat/>
    <w:uiPriority w:val="0"/>
    <w:pPr>
      <w:pBdr>
        <w:bottom w:val="single" w:color="000000" w:sz="6" w:space="1"/>
      </w:pBdr>
      <w:tabs>
        <w:tab w:val="center" w:pos="4153"/>
        <w:tab w:val="right" w:pos="8306"/>
      </w:tabs>
      <w:snapToGrid w:val="0"/>
      <w:jc w:val="center"/>
    </w:pPr>
    <w:rPr>
      <w:sz w:val="18"/>
      <w:szCs w:val="18"/>
    </w:rPr>
  </w:style>
  <w:style w:type="paragraph" w:customStyle="1" w:styleId="102">
    <w:name w:val="页眉 New New New New New New New New New New New New New New New New New New New"/>
    <w:basedOn w:val="52"/>
    <w:qFormat/>
    <w:uiPriority w:val="0"/>
    <w:pPr>
      <w:pBdr>
        <w:bottom w:val="single" w:color="000000" w:sz="6" w:space="1"/>
      </w:pBdr>
      <w:tabs>
        <w:tab w:val="center" w:pos="4153"/>
        <w:tab w:val="right" w:pos="8306"/>
      </w:tabs>
      <w:snapToGrid w:val="0"/>
      <w:jc w:val="center"/>
    </w:pPr>
    <w:rPr>
      <w:sz w:val="18"/>
      <w:szCs w:val="18"/>
    </w:rPr>
  </w:style>
  <w:style w:type="paragraph" w:customStyle="1" w:styleId="103">
    <w:name w:val="页脚 New New"/>
    <w:basedOn w:val="81"/>
    <w:qFormat/>
    <w:uiPriority w:val="0"/>
    <w:pPr>
      <w:tabs>
        <w:tab w:val="center" w:pos="4153"/>
        <w:tab w:val="right" w:pos="8306"/>
      </w:tabs>
      <w:snapToGrid w:val="0"/>
      <w:jc w:val="left"/>
    </w:pPr>
    <w:rPr>
      <w:rFonts w:eastAsia="仿宋_GB2312;仿宋"/>
      <w:kern w:val="2"/>
      <w:sz w:val="18"/>
    </w:rPr>
  </w:style>
  <w:style w:type="paragraph" w:customStyle="1" w:styleId="104">
    <w:name w:val="页脚 New"/>
    <w:basedOn w:val="54"/>
    <w:qFormat/>
    <w:uiPriority w:val="0"/>
    <w:pPr>
      <w:tabs>
        <w:tab w:val="center" w:pos="4153"/>
        <w:tab w:val="right" w:pos="8306"/>
      </w:tabs>
      <w:snapToGrid w:val="0"/>
      <w:jc w:val="left"/>
    </w:pPr>
    <w:rPr>
      <w:rFonts w:eastAsia="仿宋_GB2312;仿宋"/>
      <w:kern w:val="2"/>
      <w:sz w:val="18"/>
    </w:rPr>
  </w:style>
  <w:style w:type="paragraph" w:customStyle="1" w:styleId="105">
    <w:name w:val="页脚 New New New New New New New"/>
    <w:basedOn w:val="68"/>
    <w:qFormat/>
    <w:uiPriority w:val="0"/>
    <w:pPr>
      <w:tabs>
        <w:tab w:val="center" w:pos="4153"/>
        <w:tab w:val="right" w:pos="8306"/>
      </w:tabs>
      <w:snapToGrid w:val="0"/>
      <w:jc w:val="left"/>
    </w:pPr>
    <w:rPr>
      <w:sz w:val="18"/>
      <w:szCs w:val="18"/>
    </w:rPr>
  </w:style>
  <w:style w:type="paragraph" w:customStyle="1" w:styleId="106">
    <w:name w:val="页脚 New New New New New New New New New New New New New"/>
    <w:basedOn w:val="56"/>
    <w:qFormat/>
    <w:uiPriority w:val="0"/>
    <w:pPr>
      <w:tabs>
        <w:tab w:val="center" w:pos="4153"/>
        <w:tab w:val="right" w:pos="8306"/>
      </w:tabs>
      <w:snapToGrid w:val="0"/>
      <w:jc w:val="left"/>
    </w:pPr>
    <w:rPr>
      <w:sz w:val="18"/>
      <w:szCs w:val="18"/>
    </w:rPr>
  </w:style>
  <w:style w:type="paragraph" w:customStyle="1" w:styleId="107">
    <w:name w:val="Table Contents"/>
    <w:basedOn w:val="1"/>
    <w:qFormat/>
    <w:uiPriority w:val="0"/>
    <w:pPr>
      <w:widowControl w:val="0"/>
    </w:pPr>
  </w:style>
  <w:style w:type="paragraph" w:customStyle="1" w:styleId="108">
    <w:name w:val="Table Heading"/>
    <w:basedOn w:val="107"/>
    <w:qFormat/>
    <w:uiPriority w:val="0"/>
    <w:pPr>
      <w:jc w:val="center"/>
    </w:pPr>
    <w:rPr>
      <w:b/>
      <w:bCs/>
    </w:rPr>
  </w:style>
  <w:style w:type="paragraph" w:customStyle="1" w:styleId="109">
    <w:name w:val="Frame Contents"/>
    <w:basedOn w:val="1"/>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20</Pages>
  <Words>3387</Words>
  <Characters>4533</Characters>
  <TotalTime>41777</TotalTime>
  <ScaleCrop>false</ScaleCrop>
  <LinksUpToDate>false</LinksUpToDate>
  <CharactersWithSpaces>4802</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2019-08-06T14:39:00Z</dcterms:created>
  <dc:creator>王志强</dc:creator>
  <cp:lastModifiedBy>董玉伟</cp:lastModifiedBy>
  <cp:lastPrinted>2019-08-08T14:09:00Z</cp:lastPrinted>
  <dcterms:modified xsi:type="dcterms:W3CDTF">2026-10-07T07:37:09Z</dcterms:modified>
  <dc:title>2015年度部门决算公开模板</dc:title>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D7604C728B86447CB33722D32C656CAE_13</vt:lpwstr>
  </property>
  <property fmtid="{D5CDD505-2E9C-101B-9397-08002B2CF9AE}" pid="3" name="KSOProductBuildVer">
    <vt:lpwstr>2052-12.1.0.28505</vt:lpwstr>
  </property>
  <property fmtid="{D5CDD505-2E9C-101B-9397-08002B2CF9AE}" pid="4" name="KSOTemplateDocerSaveRecord">
    <vt:lpwstr>eyJoZGlkIjoiYmZkNjdhMmNiYzYzNzJmNDY5ZmUzZTkyYzM1NTlmNDciLCJ1c2VySWQiOiIxMTM3MDcwMzgxIn0=</vt:lpwstr>
  </property>
  <property fmtid="{D5CDD505-2E9C-101B-9397-08002B2CF9AE}" pid="5" name="commondata">
    <vt:lpwstr>commondata</vt:lpwstr>
  </property>
</Properties>
</file>